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732DE3" w:rsidR="001D2086" w:rsidRDefault="001D2086" w14:paraId="6D8EDC15" w14:textId="77777777">
      <w:pPr>
        <w:pStyle w:val="Corpodetexto"/>
        <w:rPr>
          <w:rFonts w:ascii="Times New Roman"/>
          <w:sz w:val="20"/>
          <w:lang w:val="es-PY"/>
        </w:rPr>
      </w:pPr>
    </w:p>
    <w:p w:rsidRPr="00732DE3" w:rsidR="001D2086" w:rsidRDefault="001D2086" w14:paraId="6D8EDC16" w14:textId="77777777">
      <w:pPr>
        <w:pStyle w:val="Corpodetexto"/>
        <w:rPr>
          <w:rFonts w:ascii="Times New Roman"/>
          <w:sz w:val="20"/>
          <w:lang w:val="es-PY"/>
        </w:rPr>
      </w:pPr>
    </w:p>
    <w:p w:rsidRPr="00732DE3" w:rsidR="001D2086" w:rsidRDefault="001D2086" w14:paraId="6D8EDC17" w14:textId="77777777">
      <w:pPr>
        <w:pStyle w:val="Corpodetexto"/>
        <w:rPr>
          <w:rFonts w:ascii="Times New Roman"/>
          <w:sz w:val="20"/>
          <w:lang w:val="es-PY"/>
        </w:rPr>
      </w:pPr>
    </w:p>
    <w:p w:rsidRPr="00732DE3" w:rsidR="001D2086" w:rsidRDefault="000D5C7C" w14:paraId="6D8EDC18" w14:textId="77777777">
      <w:pPr>
        <w:pStyle w:val="Ttulo"/>
        <w:rPr>
          <w:lang w:val="es-PY"/>
        </w:rPr>
      </w:pPr>
      <w:bookmarkStart w:name="PowerManagerⅡ" w:id="0"/>
      <w:bookmarkEnd w:id="0"/>
      <w:proofErr w:type="spellStart"/>
      <w:r w:rsidRPr="00732DE3">
        <w:rPr>
          <w:lang w:val="es-PY"/>
        </w:rPr>
        <w:t>PowerManager</w:t>
      </w:r>
      <w:proofErr w:type="spellEnd"/>
      <w:r w:rsidRPr="00732DE3">
        <w:rPr>
          <w:spacing w:val="63"/>
          <w:lang w:val="es-PY"/>
        </w:rPr>
        <w:t xml:space="preserve"> </w:t>
      </w:r>
      <w:r w:rsidRPr="00732DE3">
        <w:rPr>
          <w:lang w:val="es-PY"/>
        </w:rPr>
        <w:t>II</w:t>
      </w:r>
    </w:p>
    <w:p w:rsidRPr="00732DE3" w:rsidR="001D2086" w:rsidRDefault="001D2086" w14:paraId="6D8EDC19" w14:textId="77777777">
      <w:pPr>
        <w:pStyle w:val="Corpodetexto"/>
        <w:spacing w:before="9"/>
        <w:rPr>
          <w:b/>
          <w:sz w:val="75"/>
          <w:lang w:val="es-PY"/>
        </w:rPr>
      </w:pPr>
    </w:p>
    <w:p w:rsidRPr="00732DE3" w:rsidR="00E63164" w:rsidP="00017A4E" w:rsidRDefault="00E63164" w14:paraId="6F9844C1" w14:textId="1594B832">
      <w:pPr>
        <w:tabs>
          <w:tab w:val="left" w:pos="6890"/>
        </w:tabs>
        <w:ind w:left="627"/>
        <w:rPr>
          <w:rFonts w:ascii="Times New Roman" w:hAnsi="Times New Roman"/>
          <w:b/>
          <w:sz w:val="28"/>
        </w:rPr>
      </w:pPr>
      <w:r w:rsidRPr="00732DE3">
        <w:rPr>
          <w:rFonts w:ascii="Times New Roman" w:hAnsi="Times New Roman"/>
          <w:b/>
          <w:sz w:val="30"/>
        </w:rPr>
        <w:t xml:space="preserve">Manual </w:t>
      </w:r>
      <w:r w:rsidRPr="00732DE3">
        <w:rPr>
          <w:rFonts w:ascii="Times New Roman" w:hAnsi="Times New Roman"/>
          <w:b/>
          <w:sz w:val="28"/>
        </w:rPr>
        <w:t xml:space="preserve">del usuario del software de alimentación ininterrumpida </w:t>
      </w:r>
    </w:p>
    <w:p w:rsidRPr="00732DE3" w:rsidR="001D2086" w:rsidRDefault="001D2086" w14:paraId="6D8EDC1B" w14:textId="77777777">
      <w:pPr>
        <w:pStyle w:val="Corpodetexto"/>
        <w:spacing w:before="2"/>
        <w:rPr>
          <w:rFonts w:ascii="Times New Roman"/>
          <w:b/>
          <w:sz w:val="43"/>
          <w:lang w:val="es-PY"/>
        </w:rPr>
      </w:pPr>
    </w:p>
    <w:p w:rsidRPr="00732DE3" w:rsidR="00A63F0D" w:rsidP="00CB7991" w:rsidRDefault="00A63F0D" w14:paraId="1B8275DF" w14:textId="77777777">
      <w:pPr>
        <w:ind w:left="957" w:right="2330"/>
        <w:jc w:val="center"/>
      </w:pPr>
      <w:r w:rsidRPr="00732DE3">
        <w:rPr>
          <w:w w:val="105"/>
        </w:rPr>
        <w:t>Soporte:</w:t>
      </w:r>
    </w:p>
    <w:p w:rsidRPr="00732DE3" w:rsidR="001D2086" w:rsidRDefault="001D2086" w14:paraId="6D8EDC1D" w14:textId="77777777">
      <w:pPr>
        <w:pStyle w:val="Corpodetexto"/>
        <w:spacing w:before="5"/>
        <w:rPr>
          <w:sz w:val="27"/>
          <w:lang w:val="es-PY"/>
        </w:rPr>
      </w:pPr>
    </w:p>
    <w:p w:rsidRPr="00732DE3" w:rsidR="001D2086" w:rsidRDefault="000D5C7C" w14:paraId="6D8EDC1E" w14:textId="77777777">
      <w:pPr>
        <w:pStyle w:val="Corpodetexto"/>
        <w:jc w:val="center"/>
        <w:rPr>
          <w:sz w:val="31"/>
          <w:lang w:val="es-PY"/>
        </w:rPr>
      </w:pPr>
      <w:r w:rsidRPr="00732DE3">
        <w:rPr>
          <w:noProof/>
          <w:lang w:val="es-PY"/>
        </w:rPr>
        <w:drawing>
          <wp:inline distT="0" distB="0" distL="114300" distR="114300" wp14:anchorId="6D8EDEAF" wp14:editId="6D8EDEB0">
            <wp:extent cx="3728720" cy="3599815"/>
            <wp:effectExtent l="0" t="0" r="5080" b="1206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8"/>
                    <a:stretch>
                      <a:fillRect/>
                    </a:stretch>
                  </pic:blipFill>
                  <pic:spPr>
                    <a:xfrm>
                      <a:off x="0" y="0"/>
                      <a:ext cx="3728720" cy="3599815"/>
                    </a:xfrm>
                    <a:prstGeom prst="rect">
                      <a:avLst/>
                    </a:prstGeom>
                    <a:noFill/>
                    <a:ln>
                      <a:noFill/>
                    </a:ln>
                  </pic:spPr>
                </pic:pic>
              </a:graphicData>
            </a:graphic>
          </wp:inline>
        </w:drawing>
      </w:r>
    </w:p>
    <w:p w:rsidRPr="00732DE3" w:rsidR="000363E4" w:rsidP="009F15BC" w:rsidRDefault="000363E4" w14:paraId="37B450F2" w14:textId="77777777">
      <w:pPr>
        <w:ind w:left="627"/>
        <w:rPr>
          <w:rFonts w:ascii="Arial"/>
          <w:b/>
        </w:rPr>
      </w:pPr>
      <w:r w:rsidRPr="00732DE3">
        <w:rPr>
          <w:rFonts w:ascii="Arial"/>
          <w:b/>
          <w:w w:val="85"/>
        </w:rPr>
        <w:t xml:space="preserve">Derechos de autor. por </w:t>
      </w:r>
      <w:proofErr w:type="spellStart"/>
      <w:r w:rsidRPr="00732DE3">
        <w:rPr>
          <w:rFonts w:ascii="Arial"/>
          <w:b/>
          <w:w w:val="85"/>
        </w:rPr>
        <w:t>Richcomm</w:t>
      </w:r>
      <w:proofErr w:type="spellEnd"/>
      <w:r w:rsidRPr="00732DE3">
        <w:rPr>
          <w:rFonts w:ascii="Arial"/>
          <w:b/>
          <w:w w:val="85"/>
        </w:rPr>
        <w:t xml:space="preserve"> </w:t>
      </w:r>
      <w:proofErr w:type="spellStart"/>
      <w:r w:rsidRPr="00732DE3">
        <w:rPr>
          <w:rFonts w:ascii="Arial"/>
          <w:b/>
          <w:w w:val="85"/>
        </w:rPr>
        <w:t>System</w:t>
      </w:r>
      <w:proofErr w:type="spellEnd"/>
      <w:r w:rsidRPr="00732DE3">
        <w:rPr>
          <w:rFonts w:ascii="Arial"/>
          <w:b/>
          <w:w w:val="85"/>
        </w:rPr>
        <w:t xml:space="preserve"> Technologies Co., </w:t>
      </w:r>
      <w:proofErr w:type="gramStart"/>
      <w:r w:rsidRPr="00732DE3">
        <w:rPr>
          <w:rFonts w:ascii="Arial"/>
          <w:b/>
          <w:w w:val="85"/>
        </w:rPr>
        <w:t>Ltd. .</w:t>
      </w:r>
      <w:proofErr w:type="gramEnd"/>
    </w:p>
    <w:p w:rsidRPr="00732DE3" w:rsidR="000363E4" w:rsidP="009F15BC" w:rsidRDefault="000363E4" w14:paraId="1B923493" w14:textId="77777777">
      <w:pPr>
        <w:spacing w:before="48"/>
        <w:ind w:left="627"/>
        <w:rPr>
          <w:rFonts w:ascii="Arial"/>
          <w:b/>
        </w:rPr>
      </w:pPr>
      <w:bookmarkStart w:name="Limited_warranty" w:id="1"/>
      <w:bookmarkEnd w:id="1"/>
      <w:r w:rsidRPr="00732DE3">
        <w:rPr>
          <w:rFonts w:ascii="Arial"/>
          <w:b/>
          <w:spacing w:val="10"/>
          <w:w w:val="95"/>
        </w:rPr>
        <w:t>Todos los derechos reservados.</w:t>
      </w:r>
    </w:p>
    <w:p w:rsidRPr="00732DE3" w:rsidR="001D2086" w:rsidRDefault="001D2086" w14:paraId="6D8EDC21" w14:textId="77777777">
      <w:pPr>
        <w:pStyle w:val="Corpodetexto"/>
        <w:rPr>
          <w:rFonts w:ascii="Arial"/>
          <w:b/>
          <w:sz w:val="24"/>
          <w:lang w:val="es-PY"/>
        </w:rPr>
      </w:pPr>
    </w:p>
    <w:p w:rsidRPr="00732DE3" w:rsidR="001D2086" w:rsidRDefault="001D2086" w14:paraId="6D8EDC22" w14:textId="77777777">
      <w:pPr>
        <w:pStyle w:val="Corpodetexto"/>
        <w:rPr>
          <w:rFonts w:ascii="Arial"/>
          <w:b/>
          <w:sz w:val="24"/>
          <w:lang w:val="es-PY"/>
        </w:rPr>
      </w:pPr>
    </w:p>
    <w:p w:rsidRPr="00732DE3" w:rsidR="001D2086" w:rsidRDefault="001D2086" w14:paraId="6D8EDC23" w14:textId="77777777">
      <w:pPr>
        <w:pStyle w:val="Corpodetexto"/>
        <w:rPr>
          <w:rFonts w:ascii="Arial"/>
          <w:b/>
          <w:sz w:val="24"/>
          <w:lang w:val="es-PY"/>
        </w:rPr>
      </w:pPr>
    </w:p>
    <w:p w:rsidRPr="00732DE3" w:rsidR="001D2086" w:rsidRDefault="001D2086" w14:paraId="6D8EDC24" w14:textId="77777777">
      <w:pPr>
        <w:pStyle w:val="Corpodetexto"/>
        <w:rPr>
          <w:rFonts w:ascii="Arial"/>
          <w:b/>
          <w:sz w:val="24"/>
          <w:lang w:val="es-PY"/>
        </w:rPr>
      </w:pPr>
    </w:p>
    <w:p w:rsidRPr="00732DE3" w:rsidR="001D2086" w:rsidRDefault="001D2086" w14:paraId="6D8EDC25" w14:textId="77777777">
      <w:pPr>
        <w:pStyle w:val="Corpodetexto"/>
        <w:rPr>
          <w:rFonts w:ascii="Arial"/>
          <w:b/>
          <w:sz w:val="24"/>
          <w:lang w:val="es-PY"/>
        </w:rPr>
      </w:pPr>
    </w:p>
    <w:p w:rsidRPr="00732DE3" w:rsidR="001D2086" w:rsidRDefault="001D2086" w14:paraId="6D8EDC26" w14:textId="77777777">
      <w:pPr>
        <w:pStyle w:val="Corpodetexto"/>
        <w:rPr>
          <w:rFonts w:ascii="Arial"/>
          <w:b/>
          <w:sz w:val="24"/>
          <w:lang w:val="es-PY"/>
        </w:rPr>
      </w:pPr>
    </w:p>
    <w:p w:rsidRPr="00732DE3" w:rsidR="001D2086" w:rsidRDefault="001D2086" w14:paraId="6D8EDC27" w14:textId="77777777">
      <w:pPr>
        <w:pStyle w:val="Corpodetexto"/>
        <w:rPr>
          <w:rFonts w:ascii="Arial"/>
          <w:b/>
          <w:sz w:val="24"/>
          <w:lang w:val="es-PY"/>
        </w:rPr>
      </w:pPr>
    </w:p>
    <w:p w:rsidRPr="00732DE3" w:rsidR="001D2086" w:rsidRDefault="001D2086" w14:paraId="6D8EDC28" w14:textId="77777777">
      <w:pPr>
        <w:pStyle w:val="Corpodetexto"/>
        <w:rPr>
          <w:rFonts w:ascii="Arial"/>
          <w:b/>
          <w:sz w:val="24"/>
          <w:lang w:val="es-PY"/>
        </w:rPr>
      </w:pPr>
    </w:p>
    <w:p w:rsidRPr="00732DE3" w:rsidR="001D2086" w:rsidRDefault="001D2086" w14:paraId="6D8EDC29" w14:textId="77777777">
      <w:pPr>
        <w:pStyle w:val="Corpodetexto"/>
        <w:rPr>
          <w:rFonts w:ascii="Arial"/>
          <w:b/>
          <w:sz w:val="24"/>
          <w:lang w:val="es-PY"/>
        </w:rPr>
      </w:pPr>
    </w:p>
    <w:p w:rsidRPr="00732DE3" w:rsidR="001D2086" w:rsidRDefault="001D2086" w14:paraId="6D8EDC2A" w14:textId="77777777">
      <w:pPr>
        <w:pStyle w:val="Corpodetexto"/>
        <w:rPr>
          <w:rFonts w:ascii="Arial"/>
          <w:b/>
          <w:sz w:val="24"/>
          <w:lang w:val="es-PY"/>
        </w:rPr>
      </w:pPr>
    </w:p>
    <w:p w:rsidRPr="00732DE3" w:rsidR="000363E4" w:rsidP="0081786A" w:rsidRDefault="000363E4" w14:paraId="3327EB0D" w14:textId="77777777">
      <w:pPr>
        <w:spacing w:before="182"/>
        <w:ind w:left="627"/>
        <w:rPr>
          <w:rFonts w:ascii="Arial"/>
          <w:b/>
          <w:sz w:val="26"/>
        </w:rPr>
      </w:pPr>
      <w:r w:rsidRPr="00732DE3">
        <w:rPr>
          <w:rFonts w:ascii="Arial"/>
          <w:b/>
          <w:sz w:val="26"/>
        </w:rPr>
        <w:t>GARANT</w:t>
      </w:r>
      <w:r w:rsidRPr="00732DE3">
        <w:rPr>
          <w:rFonts w:ascii="Arial"/>
          <w:b/>
          <w:sz w:val="26"/>
        </w:rPr>
        <w:t>Í</w:t>
      </w:r>
      <w:r w:rsidRPr="00732DE3">
        <w:rPr>
          <w:rFonts w:ascii="Arial"/>
          <w:b/>
          <w:sz w:val="26"/>
        </w:rPr>
        <w:t>A LIMITADA</w:t>
      </w:r>
    </w:p>
    <w:p w:rsidRPr="00732DE3" w:rsidR="001D2086" w:rsidRDefault="001D2086" w14:paraId="6D8EDC2C" w14:textId="77777777">
      <w:pPr>
        <w:pStyle w:val="Corpodetexto"/>
        <w:spacing w:before="1"/>
        <w:rPr>
          <w:rFonts w:ascii="Arial"/>
          <w:b/>
          <w:sz w:val="39"/>
          <w:lang w:val="es-PY"/>
        </w:rPr>
      </w:pPr>
    </w:p>
    <w:p w:rsidRPr="00732DE3" w:rsidR="000363E4" w:rsidP="00ED20A9" w:rsidRDefault="000363E4" w14:paraId="456C7A59" w14:textId="77777777">
      <w:pPr>
        <w:spacing w:line="300" w:lineRule="auto"/>
        <w:ind w:left="627" w:right="1903"/>
        <w:rPr>
          <w:rFonts w:ascii="SimSun" w:hAnsi="SimSun"/>
        </w:rPr>
      </w:pPr>
      <w:r w:rsidRPr="00732DE3">
        <w:rPr>
          <w:rFonts w:ascii="SimSun" w:hAnsi="SimSun"/>
          <w:w w:val="105"/>
        </w:rPr>
        <w:t xml:space="preserve">El programa y los materiales adjuntos se proporcionan "tal cual" sin garantía de ningún tipo, ya sea expresa o implícita, incluidas, entre otras, las garantías implícitas de comerciabilidad e idoneidad para un </w:t>
      </w:r>
      <w:r w:rsidRPr="00732DE3">
        <w:rPr>
          <w:rFonts w:ascii="SimSun" w:hAnsi="SimSun"/>
        </w:rPr>
        <w:t xml:space="preserve">propósito particular. Usted asume todo el riesgo en cuanto a la calidad y el rendimiento del </w:t>
      </w:r>
      <w:r w:rsidRPr="00732DE3">
        <w:rPr>
          <w:rFonts w:ascii="SimSun" w:hAnsi="SimSun"/>
          <w:w w:val="105"/>
        </w:rPr>
        <w:t>programa y del material adjunto.</w:t>
      </w:r>
    </w:p>
    <w:p w:rsidRPr="00732DE3" w:rsidR="000363E4" w:rsidP="00ED20A9" w:rsidRDefault="000363E4" w14:paraId="6D9E7BE0" w14:textId="77777777">
      <w:pPr>
        <w:pStyle w:val="Corpodetexto"/>
        <w:rPr>
          <w:rFonts w:ascii="SimSun"/>
          <w:sz w:val="26"/>
          <w:lang w:val="es-PY"/>
        </w:rPr>
      </w:pPr>
    </w:p>
    <w:p w:rsidRPr="00732DE3" w:rsidR="000363E4" w:rsidP="00ED20A9" w:rsidRDefault="000363E4" w14:paraId="74032E84" w14:textId="77777777">
      <w:pPr>
        <w:pStyle w:val="Corpodetexto"/>
        <w:spacing w:before="10"/>
        <w:rPr>
          <w:rFonts w:ascii="SimSun"/>
          <w:sz w:val="29"/>
          <w:lang w:val="es-PY"/>
        </w:rPr>
      </w:pPr>
    </w:p>
    <w:p w:rsidRPr="00732DE3" w:rsidR="000363E4" w:rsidP="00ED20A9" w:rsidRDefault="000363E4" w14:paraId="391C7EC1" w14:textId="77777777">
      <w:pPr>
        <w:ind w:left="627"/>
        <w:rPr>
          <w:rFonts w:ascii="Arial"/>
          <w:b/>
        </w:rPr>
      </w:pPr>
      <w:r w:rsidRPr="00732DE3">
        <w:rPr>
          <w:rFonts w:ascii="Arial"/>
          <w:b/>
          <w:w w:val="80"/>
        </w:rPr>
        <w:t>LIMITACI</w:t>
      </w:r>
      <w:r w:rsidRPr="00732DE3">
        <w:rPr>
          <w:rFonts w:ascii="Arial"/>
          <w:b/>
          <w:w w:val="80"/>
        </w:rPr>
        <w:t>Ó</w:t>
      </w:r>
      <w:r w:rsidRPr="00732DE3">
        <w:rPr>
          <w:rFonts w:ascii="Arial"/>
          <w:b/>
          <w:w w:val="80"/>
        </w:rPr>
        <w:t>N DE RECURSOS</w:t>
      </w:r>
    </w:p>
    <w:p w:rsidRPr="00732DE3" w:rsidR="000363E4" w:rsidP="00ED20A9" w:rsidRDefault="000363E4" w14:paraId="1537953F" w14:textId="77777777">
      <w:pPr>
        <w:spacing w:before="84" w:line="302" w:lineRule="auto"/>
        <w:ind w:left="627" w:right="1903"/>
        <w:rPr>
          <w:rFonts w:ascii="SimSun" w:hAnsi="SimSun"/>
        </w:rPr>
      </w:pPr>
      <w:r w:rsidRPr="00732DE3">
        <w:rPr>
          <w:rFonts w:ascii="SimSun" w:hAnsi="SimSun"/>
          <w:w w:val="105"/>
        </w:rPr>
        <w:t xml:space="preserve">Toda la responsabilidad de </w:t>
      </w:r>
      <w:proofErr w:type="spellStart"/>
      <w:r w:rsidRPr="00732DE3">
        <w:rPr>
          <w:rFonts w:ascii="SimSun" w:hAnsi="SimSun"/>
          <w:w w:val="105"/>
        </w:rPr>
        <w:t>RichComm</w:t>
      </w:r>
      <w:proofErr w:type="spellEnd"/>
      <w:r w:rsidRPr="00732DE3">
        <w:rPr>
          <w:rFonts w:ascii="SimSun" w:hAnsi="SimSun"/>
          <w:w w:val="105"/>
        </w:rPr>
        <w:t xml:space="preserve"> </w:t>
      </w:r>
      <w:proofErr w:type="spellStart"/>
      <w:r w:rsidRPr="00732DE3">
        <w:rPr>
          <w:rFonts w:ascii="SimSun" w:hAnsi="SimSun"/>
          <w:w w:val="105"/>
        </w:rPr>
        <w:t>System</w:t>
      </w:r>
      <w:proofErr w:type="spellEnd"/>
      <w:r w:rsidRPr="00732DE3">
        <w:rPr>
          <w:rFonts w:ascii="SimSun" w:hAnsi="SimSun"/>
          <w:w w:val="105"/>
        </w:rPr>
        <w:t xml:space="preserve"> Technologies Co., Ltd. y su recurso de exclusión</w:t>
      </w:r>
    </w:p>
    <w:p w:rsidRPr="00732DE3" w:rsidR="000363E4" w:rsidP="00ED20A9" w:rsidRDefault="000363E4" w14:paraId="10655147" w14:textId="77777777">
      <w:pPr>
        <w:spacing w:line="213" w:lineRule="exact"/>
        <w:ind w:left="627"/>
        <w:rPr>
          <w:rFonts w:ascii="Times New Roman"/>
          <w:sz w:val="19"/>
        </w:rPr>
      </w:pPr>
      <w:r w:rsidRPr="00732DE3">
        <w:rPr>
          <w:rFonts w:ascii="Times New Roman"/>
          <w:spacing w:val="-1"/>
          <w:w w:val="105"/>
          <w:sz w:val="19"/>
        </w:rPr>
        <w:t>ser</w:t>
      </w:r>
      <w:r w:rsidRPr="00732DE3">
        <w:rPr>
          <w:rFonts w:ascii="Times New Roman"/>
          <w:spacing w:val="-1"/>
          <w:w w:val="105"/>
          <w:sz w:val="19"/>
        </w:rPr>
        <w:t>á</w:t>
      </w:r>
      <w:r w:rsidRPr="00732DE3">
        <w:rPr>
          <w:rFonts w:ascii="Times New Roman"/>
          <w:spacing w:val="-1"/>
          <w:w w:val="105"/>
          <w:sz w:val="19"/>
        </w:rPr>
        <w:t xml:space="preserve"> el reemplazo de los medios si ha cumplido con las condiciones descritas en</w:t>
      </w:r>
    </w:p>
    <w:p w:rsidRPr="00732DE3" w:rsidR="000363E4" w:rsidP="00ED20A9" w:rsidRDefault="000363E4" w14:paraId="19EBDDE6" w14:textId="77777777">
      <w:pPr>
        <w:spacing w:before="190" w:line="300" w:lineRule="auto"/>
        <w:ind w:left="627" w:right="1909"/>
        <w:jc w:val="both"/>
        <w:rPr>
          <w:rFonts w:ascii="SimSun" w:hAnsi="SimSun"/>
        </w:rPr>
      </w:pPr>
      <w:r w:rsidRPr="00732DE3">
        <w:rPr>
          <w:rFonts w:ascii="SimSun" w:hAnsi="SimSun"/>
        </w:rPr>
        <w:t xml:space="preserve">"Garantía limitada". En ningún caso </w:t>
      </w:r>
      <w:proofErr w:type="spellStart"/>
      <w:r w:rsidRPr="00732DE3">
        <w:rPr>
          <w:rFonts w:ascii="SimSun" w:hAnsi="SimSun"/>
        </w:rPr>
        <w:t>RichComm</w:t>
      </w:r>
      <w:proofErr w:type="spellEnd"/>
      <w:r w:rsidRPr="00732DE3">
        <w:rPr>
          <w:rFonts w:ascii="SimSun" w:hAnsi="SimSun"/>
        </w:rPr>
        <w:t xml:space="preserve"> </w:t>
      </w:r>
      <w:proofErr w:type="spellStart"/>
      <w:r w:rsidRPr="00732DE3">
        <w:rPr>
          <w:rFonts w:ascii="SimSun" w:hAnsi="SimSun"/>
        </w:rPr>
        <w:t>system</w:t>
      </w:r>
      <w:proofErr w:type="spellEnd"/>
      <w:r w:rsidRPr="00732DE3">
        <w:rPr>
          <w:rFonts w:ascii="SimSun" w:hAnsi="SimSun"/>
        </w:rPr>
        <w:t xml:space="preserve"> </w:t>
      </w:r>
      <w:proofErr w:type="spellStart"/>
      <w:r w:rsidRPr="00732DE3">
        <w:rPr>
          <w:rFonts w:ascii="SimSun" w:hAnsi="SimSun"/>
        </w:rPr>
        <w:t>technologies</w:t>
      </w:r>
      <w:proofErr w:type="spellEnd"/>
      <w:r w:rsidRPr="00732DE3">
        <w:rPr>
          <w:rFonts w:ascii="SimSun" w:hAnsi="SimSun"/>
        </w:rPr>
        <w:t xml:space="preserve"> Co., </w:t>
      </w:r>
      <w:r w:rsidRPr="00732DE3">
        <w:rPr>
          <w:rFonts w:ascii="SimSun" w:hAnsi="SimSun"/>
          <w:w w:val="105"/>
        </w:rPr>
        <w:t xml:space="preserve">Ltd. será responsable ante usted por cualquier otro daño que surja de su uso de </w:t>
      </w:r>
      <w:r w:rsidRPr="00732DE3">
        <w:rPr>
          <w:rFonts w:ascii="SimSun" w:hAnsi="SimSun"/>
        </w:rPr>
        <w:t xml:space="preserve">este programa. Todas las marcas comerciales mencionadas son marcas comerciales registradas de </w:t>
      </w:r>
      <w:r w:rsidRPr="00732DE3">
        <w:rPr>
          <w:rFonts w:ascii="SimSun" w:hAnsi="SimSun"/>
          <w:w w:val="105"/>
        </w:rPr>
        <w:t>sus respectivos propietarios.</w:t>
      </w:r>
    </w:p>
    <w:p w:rsidRPr="00732DE3" w:rsidR="000363E4" w:rsidP="00ED20A9" w:rsidRDefault="000363E4" w14:paraId="08AC7083" w14:textId="77777777">
      <w:pPr>
        <w:pStyle w:val="Corpodetexto"/>
        <w:rPr>
          <w:rFonts w:ascii="SimSun"/>
          <w:sz w:val="26"/>
          <w:lang w:val="es-PY"/>
        </w:rPr>
      </w:pPr>
    </w:p>
    <w:p w:rsidRPr="00732DE3" w:rsidR="000363E4" w:rsidP="00ED20A9" w:rsidRDefault="000363E4" w14:paraId="5A650EA8" w14:textId="77777777">
      <w:pPr>
        <w:pStyle w:val="Corpodetexto"/>
        <w:spacing w:before="11"/>
        <w:rPr>
          <w:rFonts w:ascii="SimSun"/>
          <w:sz w:val="29"/>
          <w:lang w:val="es-PY"/>
        </w:rPr>
      </w:pPr>
    </w:p>
    <w:p w:rsidRPr="00732DE3" w:rsidR="000363E4" w:rsidP="00ED20A9" w:rsidRDefault="000363E4" w14:paraId="71F01E4B" w14:textId="77777777">
      <w:pPr>
        <w:ind w:left="627"/>
        <w:rPr>
          <w:rFonts w:ascii="Arial"/>
          <w:b/>
        </w:rPr>
      </w:pPr>
      <w:r w:rsidRPr="00732DE3">
        <w:rPr>
          <w:rFonts w:ascii="Arial"/>
          <w:b/>
          <w:w w:val="75"/>
        </w:rPr>
        <w:t>SOPORTE T</w:t>
      </w:r>
      <w:r w:rsidRPr="00732DE3">
        <w:rPr>
          <w:rFonts w:ascii="Arial"/>
          <w:b/>
          <w:w w:val="75"/>
        </w:rPr>
        <w:t>É</w:t>
      </w:r>
      <w:r w:rsidRPr="00732DE3">
        <w:rPr>
          <w:rFonts w:ascii="Arial"/>
          <w:b/>
          <w:w w:val="75"/>
        </w:rPr>
        <w:t>CNICO</w:t>
      </w:r>
    </w:p>
    <w:p w:rsidRPr="00732DE3" w:rsidR="000363E4" w:rsidP="00ED20A9" w:rsidRDefault="000363E4" w14:paraId="23C7063A" w14:textId="77777777">
      <w:pPr>
        <w:spacing w:before="84" w:line="300" w:lineRule="auto"/>
        <w:ind w:left="627" w:right="1903"/>
        <w:rPr>
          <w:rFonts w:ascii="SimSun"/>
        </w:rPr>
      </w:pPr>
      <w:r w:rsidRPr="00732DE3">
        <w:rPr>
          <w:rFonts w:ascii="SimSun"/>
          <w:w w:val="105"/>
        </w:rPr>
        <w:t xml:space="preserve">El software de monitoreo y control de red </w:t>
      </w:r>
      <w:proofErr w:type="spellStart"/>
      <w:r w:rsidRPr="00732DE3">
        <w:rPr>
          <w:rFonts w:ascii="SimSun"/>
          <w:w w:val="105"/>
        </w:rPr>
        <w:t>IpPowerSE</w:t>
      </w:r>
      <w:proofErr w:type="spellEnd"/>
      <w:r w:rsidRPr="00732DE3">
        <w:rPr>
          <w:rFonts w:ascii="SimSun"/>
          <w:w w:val="105"/>
        </w:rPr>
        <w:t xml:space="preserve"> es desarrollado por </w:t>
      </w:r>
      <w:r w:rsidRPr="00732DE3">
        <w:rPr>
          <w:rFonts w:ascii="SimSun"/>
        </w:rPr>
        <w:t xml:space="preserve">Guangzhou </w:t>
      </w:r>
      <w:proofErr w:type="spellStart"/>
      <w:r w:rsidRPr="00732DE3">
        <w:rPr>
          <w:rFonts w:ascii="SimSun"/>
        </w:rPr>
        <w:t>RichComm</w:t>
      </w:r>
      <w:proofErr w:type="spellEnd"/>
      <w:r w:rsidRPr="00732DE3">
        <w:rPr>
          <w:rFonts w:ascii="SimSun"/>
        </w:rPr>
        <w:t xml:space="preserve"> </w:t>
      </w:r>
      <w:proofErr w:type="spellStart"/>
      <w:r w:rsidRPr="00732DE3">
        <w:rPr>
          <w:rFonts w:ascii="SimSun"/>
        </w:rPr>
        <w:t>System</w:t>
      </w:r>
      <w:proofErr w:type="spellEnd"/>
      <w:r w:rsidRPr="00732DE3">
        <w:rPr>
          <w:rFonts w:ascii="SimSun"/>
        </w:rPr>
        <w:t xml:space="preserve"> Technologies Co., Ltd. Si tiene alguna pregunta </w:t>
      </w:r>
      <w:r w:rsidRPr="00732DE3">
        <w:rPr>
          <w:rFonts w:ascii="SimSun"/>
          <w:w w:val="105"/>
        </w:rPr>
        <w:t>o sugerencia al respecto, p</w:t>
      </w:r>
      <w:r w:rsidRPr="00732DE3">
        <w:rPr>
          <w:rFonts w:ascii="SimSun"/>
          <w:w w:val="105"/>
        </w:rPr>
        <w:t>ó</w:t>
      </w:r>
      <w:r w:rsidRPr="00732DE3">
        <w:rPr>
          <w:rFonts w:ascii="SimSun"/>
          <w:w w:val="105"/>
        </w:rPr>
        <w:t>ngase en contacto con nosotros en cualquier momento.</w:t>
      </w:r>
    </w:p>
    <w:p w:rsidRPr="00732DE3" w:rsidR="001D2086" w:rsidRDefault="001D2086" w14:paraId="6D8EDC38" w14:textId="77777777">
      <w:pPr>
        <w:pStyle w:val="Corpodetexto"/>
        <w:rPr>
          <w:rFonts w:ascii="SimSun"/>
          <w:sz w:val="26"/>
          <w:lang w:val="es-PY"/>
        </w:rPr>
      </w:pPr>
    </w:p>
    <w:p w:rsidRPr="00732DE3" w:rsidR="001D2086" w:rsidRDefault="001D2086" w14:paraId="6D8EDC39" w14:textId="77777777">
      <w:pPr>
        <w:pStyle w:val="Corpodetexto"/>
        <w:spacing w:before="1"/>
        <w:rPr>
          <w:rFonts w:ascii="SimSun"/>
          <w:sz w:val="30"/>
          <w:lang w:val="es-PY"/>
        </w:rPr>
      </w:pPr>
    </w:p>
    <w:p w:rsidRPr="003E6DB1" w:rsidR="001D2086" w:rsidRDefault="000D5C7C" w14:paraId="6D8EDC3A" w14:textId="77777777">
      <w:pPr>
        <w:ind w:left="627"/>
        <w:rPr>
          <w:rFonts w:ascii="Arial"/>
          <w:b/>
          <w:lang w:val="pt-BR"/>
        </w:rPr>
      </w:pPr>
      <w:proofErr w:type="spellStart"/>
      <w:r w:rsidRPr="003E6DB1">
        <w:rPr>
          <w:rFonts w:ascii="Arial"/>
          <w:b/>
          <w:w w:val="80"/>
          <w:lang w:val="pt-BR"/>
        </w:rPr>
        <w:t>RichComm</w:t>
      </w:r>
      <w:proofErr w:type="spellEnd"/>
      <w:r w:rsidRPr="003E6DB1">
        <w:rPr>
          <w:rFonts w:ascii="Arial"/>
          <w:b/>
          <w:spacing w:val="106"/>
          <w:lang w:val="pt-BR"/>
        </w:rPr>
        <w:t xml:space="preserve"> </w:t>
      </w:r>
      <w:r w:rsidRPr="003E6DB1">
        <w:rPr>
          <w:rFonts w:ascii="Arial"/>
          <w:b/>
          <w:w w:val="80"/>
          <w:lang w:val="pt-BR"/>
        </w:rPr>
        <w:t>System</w:t>
      </w:r>
      <w:r w:rsidRPr="003E6DB1">
        <w:rPr>
          <w:rFonts w:ascii="Arial"/>
          <w:b/>
          <w:spacing w:val="99"/>
          <w:lang w:val="pt-BR"/>
        </w:rPr>
        <w:t xml:space="preserve"> </w:t>
      </w:r>
      <w:r w:rsidRPr="003E6DB1">
        <w:rPr>
          <w:rFonts w:ascii="Arial"/>
          <w:b/>
          <w:w w:val="80"/>
          <w:lang w:val="pt-BR"/>
        </w:rPr>
        <w:t>Technologies</w:t>
      </w:r>
      <w:r w:rsidRPr="003E6DB1">
        <w:rPr>
          <w:rFonts w:ascii="Arial"/>
          <w:b/>
          <w:spacing w:val="107"/>
          <w:lang w:val="pt-BR"/>
        </w:rPr>
        <w:t xml:space="preserve"> </w:t>
      </w:r>
      <w:r w:rsidRPr="003E6DB1">
        <w:rPr>
          <w:rFonts w:ascii="Arial"/>
          <w:b/>
          <w:w w:val="80"/>
          <w:lang w:val="pt-BR"/>
        </w:rPr>
        <w:t>Co</w:t>
      </w:r>
      <w:proofErr w:type="gramStart"/>
      <w:r w:rsidRPr="003E6DB1">
        <w:rPr>
          <w:rFonts w:ascii="Arial"/>
          <w:b/>
          <w:w w:val="80"/>
          <w:lang w:val="pt-BR"/>
        </w:rPr>
        <w:t>.</w:t>
      </w:r>
      <w:r w:rsidRPr="003E6DB1">
        <w:rPr>
          <w:rFonts w:ascii="Arial"/>
          <w:b/>
          <w:spacing w:val="-4"/>
          <w:w w:val="80"/>
          <w:lang w:val="pt-BR"/>
        </w:rPr>
        <w:t xml:space="preserve"> </w:t>
      </w:r>
      <w:r w:rsidRPr="003E6DB1">
        <w:rPr>
          <w:rFonts w:ascii="Arial"/>
          <w:b/>
          <w:w w:val="80"/>
          <w:lang w:val="pt-BR"/>
        </w:rPr>
        <w:t>,</w:t>
      </w:r>
      <w:proofErr w:type="gramEnd"/>
      <w:r w:rsidRPr="003E6DB1">
        <w:rPr>
          <w:rFonts w:ascii="Arial"/>
          <w:b/>
          <w:spacing w:val="132"/>
          <w:lang w:val="pt-BR"/>
        </w:rPr>
        <w:t xml:space="preserve"> </w:t>
      </w:r>
      <w:r w:rsidRPr="003E6DB1">
        <w:rPr>
          <w:rFonts w:ascii="Arial"/>
          <w:b/>
          <w:w w:val="80"/>
          <w:lang w:val="pt-BR"/>
        </w:rPr>
        <w:t>Ltd</w:t>
      </w:r>
    </w:p>
    <w:p w:rsidRPr="003E6DB1" w:rsidR="001D2086" w:rsidRDefault="000D5C7C" w14:paraId="6D8EDC3B" w14:textId="77777777">
      <w:pPr>
        <w:spacing w:before="84"/>
        <w:ind w:left="627"/>
        <w:rPr>
          <w:rFonts w:ascii="SimSun" w:eastAsia="SimSun"/>
          <w:lang w:val="pt-BR"/>
        </w:rPr>
      </w:pPr>
      <w:proofErr w:type="spellStart"/>
      <w:r w:rsidRPr="003E6DB1">
        <w:rPr>
          <w:rFonts w:hint="eastAsia" w:ascii="SimSun" w:eastAsia="SimSun"/>
          <w:lang w:val="pt-BR"/>
        </w:rPr>
        <w:t>Tel</w:t>
      </w:r>
      <w:proofErr w:type="spellEnd"/>
      <w:r w:rsidRPr="003E6DB1">
        <w:rPr>
          <w:rFonts w:hint="eastAsia" w:ascii="SimSun" w:eastAsia="SimSun"/>
          <w:lang w:val="pt-BR"/>
        </w:rPr>
        <w:t>：020-82329896,</w:t>
      </w:r>
      <w:r w:rsidRPr="003E6DB1">
        <w:rPr>
          <w:rFonts w:hint="eastAsia" w:ascii="SimSun" w:eastAsia="SimSun"/>
          <w:spacing w:val="64"/>
          <w:lang w:val="pt-BR"/>
        </w:rPr>
        <w:t xml:space="preserve"> </w:t>
      </w:r>
      <w:r w:rsidRPr="003E6DB1">
        <w:rPr>
          <w:rFonts w:hint="eastAsia" w:ascii="SimSun" w:eastAsia="SimSun"/>
          <w:lang w:val="pt-BR"/>
        </w:rPr>
        <w:t>82329869,82321515,82321516</w:t>
      </w:r>
    </w:p>
    <w:p w:rsidRPr="003E6DB1" w:rsidR="001D2086" w:rsidRDefault="000D5C7C" w14:paraId="6D8EDC3C" w14:textId="77777777">
      <w:pPr>
        <w:spacing w:before="68"/>
        <w:ind w:left="627"/>
        <w:rPr>
          <w:rFonts w:ascii="SimSun" w:eastAsia="SimSun"/>
          <w:lang w:val="pt-BR"/>
        </w:rPr>
      </w:pPr>
      <w:r w:rsidRPr="003E6DB1">
        <w:rPr>
          <w:rFonts w:hint="eastAsia" w:ascii="SimSun" w:eastAsia="SimSun"/>
          <w:lang w:val="pt-BR"/>
        </w:rPr>
        <w:t>Fax：020-82329896</w:t>
      </w:r>
      <w:r w:rsidRPr="003E6DB1">
        <w:rPr>
          <w:rFonts w:hint="eastAsia" w:ascii="SimSun" w:eastAsia="SimSun"/>
          <w:spacing w:val="35"/>
          <w:lang w:val="pt-BR"/>
        </w:rPr>
        <w:t xml:space="preserve"> </w:t>
      </w:r>
      <w:r w:rsidRPr="003E6DB1">
        <w:rPr>
          <w:rFonts w:hint="eastAsia" w:ascii="SimSun" w:eastAsia="SimSun"/>
          <w:lang w:val="pt-BR"/>
        </w:rPr>
        <w:t>8005</w:t>
      </w:r>
    </w:p>
    <w:p w:rsidRPr="003E6DB1" w:rsidR="001D2086" w:rsidRDefault="000D5C7C" w14:paraId="6D8EDC3D" w14:textId="5F605BBE">
      <w:pPr>
        <w:spacing w:before="69" w:line="302" w:lineRule="auto"/>
        <w:ind w:left="627" w:right="4483"/>
        <w:rPr>
          <w:rFonts w:ascii="SimSun" w:eastAsia="SimSun"/>
          <w:lang w:val="pt-BR"/>
        </w:rPr>
      </w:pPr>
      <w:r w:rsidRPr="003E6DB1">
        <w:rPr>
          <w:rFonts w:hint="eastAsia" w:ascii="SimSun" w:eastAsia="SimSun"/>
          <w:spacing w:val="-1"/>
          <w:w w:val="105"/>
          <w:lang w:val="pt-BR"/>
        </w:rPr>
        <w:t>E-mail：</w:t>
      </w:r>
      <w:hyperlink r:id="rId9">
        <w:r w:rsidRPr="003E6DB1" w:rsidR="001D2086">
          <w:rPr>
            <w:rFonts w:hint="eastAsia" w:ascii="SimSun" w:eastAsia="SimSun"/>
            <w:spacing w:val="-1"/>
            <w:w w:val="105"/>
            <w:lang w:val="pt-BR"/>
          </w:rPr>
          <w:t>service@richcomm.com.cn</w:t>
        </w:r>
      </w:hyperlink>
      <w:r w:rsidRPr="003E6DB1" w:rsidR="00FD303D">
        <w:rPr>
          <w:rFonts w:ascii="SimSun" w:eastAsia="SimSun"/>
          <w:spacing w:val="-1"/>
          <w:w w:val="105"/>
          <w:lang w:val="pt-BR"/>
        </w:rPr>
        <w:t xml:space="preserve"> </w:t>
      </w:r>
      <w:r w:rsidRPr="003E6DB1">
        <w:rPr>
          <w:rFonts w:hint="eastAsia" w:ascii="SimSun" w:eastAsia="SimSun"/>
          <w:spacing w:val="-113"/>
          <w:w w:val="105"/>
          <w:lang w:val="pt-BR"/>
        </w:rPr>
        <w:t xml:space="preserve"> </w:t>
      </w:r>
      <w:r w:rsidRPr="003E6DB1">
        <w:rPr>
          <w:rFonts w:hint="eastAsia" w:ascii="SimSun" w:eastAsia="SimSun"/>
          <w:lang w:val="pt-BR"/>
        </w:rPr>
        <w:t>Website：</w:t>
      </w:r>
      <w:hyperlink r:id="rId10">
        <w:r w:rsidRPr="003E6DB1" w:rsidR="001D2086">
          <w:rPr>
            <w:rFonts w:hint="eastAsia" w:ascii="SimSun" w:eastAsia="SimSun"/>
            <w:lang w:val="pt-BR"/>
          </w:rPr>
          <w:t>http://www.richcomm.com</w:t>
        </w:r>
      </w:hyperlink>
    </w:p>
    <w:p w:rsidRPr="003E6DB1" w:rsidR="001D2086" w:rsidRDefault="001D2086" w14:paraId="6D8EDC3E" w14:textId="77777777">
      <w:pPr>
        <w:spacing w:line="302" w:lineRule="auto"/>
        <w:rPr>
          <w:rFonts w:ascii="SimSun" w:eastAsia="SimSun"/>
          <w:lang w:val="pt-BR"/>
        </w:rPr>
        <w:sectPr w:rsidRPr="003E6DB1" w:rsidR="001D2086">
          <w:headerReference w:type="default" r:id="rId11"/>
          <w:footerReference w:type="default" r:id="rId12"/>
          <w:pgSz w:w="12240" w:h="15840" w:orient="portrait"/>
          <w:pgMar w:top="1640" w:right="280" w:bottom="960" w:left="1600" w:header="768" w:footer="770" w:gutter="0"/>
          <w:cols w:space="720"/>
        </w:sectPr>
      </w:pPr>
    </w:p>
    <w:p w:rsidRPr="003E6DB1" w:rsidR="001D2086" w:rsidRDefault="001D2086" w14:paraId="6D8EDC3F" w14:textId="77777777">
      <w:pPr>
        <w:pStyle w:val="Corpodetexto"/>
        <w:spacing w:before="6"/>
        <w:rPr>
          <w:rFonts w:ascii="SimSun"/>
          <w:sz w:val="22"/>
          <w:lang w:val="pt-BR"/>
        </w:rPr>
      </w:pPr>
    </w:p>
    <w:sdt>
      <w:sdtPr>
        <w:rPr>
          <w:lang w:val="es-PY"/>
        </w:rPr>
        <w:id w:val="147463976"/>
        <w:docPartObj>
          <w:docPartGallery w:val="Table of Contents"/>
          <w:docPartUnique/>
        </w:docPartObj>
      </w:sdtPr>
      <w:sdtEndPr>
        <w:rPr>
          <w:lang w:val="es-PY"/>
        </w:rPr>
      </w:sdtEndPr>
      <w:sdtContent>
        <w:sdt>
          <w:sdtPr>
            <w:rPr>
              <w:lang w:val="es-PY"/>
            </w:rPr>
            <w:id w:val="321864785"/>
            <w:docPartObj>
              <w:docPartGallery w:val="Table of Contents"/>
              <w:docPartUnique/>
            </w:docPartObj>
          </w:sdtPr>
          <w:sdtEndPr>
            <w:rPr>
              <w:lang w:val="es-PY"/>
            </w:rPr>
          </w:sdtEndPr>
          <w:sdtContent>
            <w:p w:rsidRPr="00732DE3" w:rsidR="00AE1E71" w:rsidP="003511C4" w:rsidRDefault="00AE1E71" w14:paraId="1E9201B8" w14:textId="77777777">
              <w:pPr>
                <w:pStyle w:val="Sumrio2"/>
                <w:tabs>
                  <w:tab w:val="right" w:leader="dot" w:pos="8429"/>
                </w:tabs>
                <w:spacing w:before="108"/>
                <w:rPr>
                  <w:lang w:val="es-PY"/>
                </w:rPr>
              </w:pPr>
              <w:hyperlink w:history="1" w:anchor="_TOC_250029">
                <w:bookmarkStart w:name="The_calalog" w:id="2"/>
                <w:bookmarkEnd w:id="2"/>
                <w:r w:rsidRPr="00732DE3">
                  <w:rPr>
                    <w:rFonts w:ascii="Verdana"/>
                    <w:w w:val="105"/>
                    <w:lang w:val="es-PY"/>
                  </w:rPr>
                  <w:t>Introducci</w:t>
                </w:r>
                <w:r w:rsidRPr="00732DE3">
                  <w:rPr>
                    <w:rFonts w:ascii="Verdana"/>
                    <w:w w:val="105"/>
                    <w:lang w:val="es-PY"/>
                  </w:rPr>
                  <w:t>ó</w:t>
                </w:r>
                <w:r w:rsidRPr="00732DE3">
                  <w:rPr>
                    <w:rFonts w:ascii="Verdana"/>
                    <w:w w:val="105"/>
                    <w:lang w:val="es-PY"/>
                  </w:rPr>
                  <w:t>n</w:t>
                </w:r>
                <w:r w:rsidRPr="00732DE3">
                  <w:rPr>
                    <w:rFonts w:ascii="Verdana"/>
                    <w:w w:val="105"/>
                    <w:lang w:val="es-PY"/>
                  </w:rPr>
                  <w:tab/>
                </w:r>
                <w:r w:rsidRPr="00732DE3">
                  <w:rPr>
                    <w:w w:val="105"/>
                    <w:lang w:val="es-PY"/>
                  </w:rPr>
                  <w:t>4</w:t>
                </w:r>
              </w:hyperlink>
            </w:p>
            <w:p w:rsidRPr="00732DE3" w:rsidR="00AE1E71" w:rsidP="003511C4" w:rsidRDefault="00AE1E71" w14:paraId="6258A5DE" w14:textId="77777777">
              <w:pPr>
                <w:pStyle w:val="Sumrio2"/>
                <w:tabs>
                  <w:tab w:val="right" w:leader="dot" w:pos="8429"/>
                </w:tabs>
                <w:spacing w:before="64"/>
                <w:rPr>
                  <w:lang w:val="es-PY"/>
                </w:rPr>
              </w:pPr>
              <w:hyperlink w:history="1" w:anchor="_TOC_250028">
                <w:r w:rsidRPr="00732DE3">
                  <w:rPr>
                    <w:w w:val="105"/>
                    <w:lang w:val="es-PY"/>
                  </w:rPr>
                  <w:t>Embalaje que incluye</w:t>
                </w:r>
                <w:r w:rsidRPr="00732DE3">
                  <w:rPr>
                    <w:w w:val="105"/>
                    <w:lang w:val="es-PY"/>
                  </w:rPr>
                  <w:tab/>
                </w:r>
                <w:r w:rsidRPr="00732DE3">
                  <w:rPr>
                    <w:w w:val="105"/>
                    <w:lang w:val="es-PY"/>
                  </w:rPr>
                  <w:t>5</w:t>
                </w:r>
              </w:hyperlink>
            </w:p>
            <w:p w:rsidRPr="00732DE3" w:rsidR="00AE1E71" w:rsidP="003511C4" w:rsidRDefault="00AE1E71" w14:paraId="7DE00E0F" w14:textId="77777777">
              <w:pPr>
                <w:pStyle w:val="Sumrio2"/>
                <w:tabs>
                  <w:tab w:val="right" w:leader="dot" w:pos="8429"/>
                </w:tabs>
                <w:spacing w:before="79"/>
                <w:rPr>
                  <w:lang w:val="es-PY"/>
                </w:rPr>
              </w:pPr>
              <w:r w:rsidRPr="00732DE3">
                <w:rPr>
                  <w:w w:val="105"/>
                  <w:lang w:val="es-PY"/>
                </w:rPr>
                <w:t xml:space="preserve">Manual de instrucciones de </w:t>
              </w:r>
              <w:proofErr w:type="spellStart"/>
              <w:r w:rsidRPr="00732DE3">
                <w:rPr>
                  <w:w w:val="105"/>
                  <w:lang w:val="es-PY"/>
                </w:rPr>
                <w:t>Powermanager</w:t>
              </w:r>
              <w:proofErr w:type="spellEnd"/>
              <w:r w:rsidRPr="00732DE3">
                <w:rPr>
                  <w:w w:val="105"/>
                  <w:lang w:val="es-PY"/>
                </w:rPr>
                <w:t xml:space="preserve"> II</w:t>
              </w:r>
              <w:r w:rsidRPr="00732DE3">
                <w:rPr>
                  <w:w w:val="105"/>
                  <w:lang w:val="es-PY"/>
                </w:rPr>
                <w:tab/>
              </w:r>
              <w:r w:rsidRPr="00732DE3">
                <w:rPr>
                  <w:w w:val="105"/>
                  <w:lang w:val="es-PY"/>
                </w:rPr>
                <w:t>5</w:t>
              </w:r>
            </w:p>
            <w:p w:rsidRPr="00732DE3" w:rsidR="00AE1E71" w:rsidP="003511C4" w:rsidRDefault="00AE1E71" w14:paraId="1788628B" w14:textId="77777777">
              <w:pPr>
                <w:pStyle w:val="Sumrio2"/>
                <w:tabs>
                  <w:tab w:val="right" w:leader="dot" w:pos="8429"/>
                </w:tabs>
                <w:spacing w:before="75"/>
                <w:rPr>
                  <w:lang w:val="es-PY"/>
                </w:rPr>
              </w:pPr>
              <w:r w:rsidRPr="00732DE3">
                <w:rPr>
                  <w:w w:val="105"/>
                  <w:lang w:val="es-PY"/>
                </w:rPr>
                <w:t>Requisitos del sistema</w:t>
              </w:r>
              <w:r w:rsidRPr="00732DE3">
                <w:rPr>
                  <w:w w:val="105"/>
                  <w:lang w:val="es-PY"/>
                </w:rPr>
                <w:tab/>
              </w:r>
              <w:r w:rsidRPr="00732DE3">
                <w:rPr>
                  <w:w w:val="105"/>
                  <w:lang w:val="es-PY"/>
                </w:rPr>
                <w:t>5</w:t>
              </w:r>
            </w:p>
            <w:p w:rsidRPr="00732DE3" w:rsidR="00AE1E71" w:rsidP="003511C4" w:rsidRDefault="00AE1E71" w14:paraId="6639232B" w14:textId="77777777">
              <w:pPr>
                <w:pStyle w:val="Sumrio2"/>
                <w:tabs>
                  <w:tab w:val="right" w:leader="dot" w:pos="8429"/>
                </w:tabs>
                <w:spacing w:before="70"/>
                <w:rPr>
                  <w:lang w:val="es-PY"/>
                </w:rPr>
              </w:pPr>
              <w:hyperlink w:history="1" w:anchor="_TOC_250027">
                <w:proofErr w:type="spellStart"/>
                <w:r w:rsidRPr="00732DE3">
                  <w:rPr>
                    <w:rFonts w:ascii="Verdana"/>
                    <w:w w:val="105"/>
                    <w:lang w:val="es-PY"/>
                  </w:rPr>
                  <w:t>PowerManager</w:t>
                </w:r>
                <w:proofErr w:type="spellEnd"/>
                <w:r w:rsidRPr="00732DE3">
                  <w:rPr>
                    <w:rFonts w:ascii="Verdana"/>
                    <w:w w:val="105"/>
                    <w:lang w:val="es-PY"/>
                  </w:rPr>
                  <w:t xml:space="preserve"> II para Windows</w:t>
                </w:r>
                <w:r w:rsidRPr="00732DE3">
                  <w:rPr>
                    <w:rFonts w:ascii="Verdana"/>
                    <w:w w:val="105"/>
                    <w:lang w:val="es-PY"/>
                  </w:rPr>
                  <w:tab/>
                </w:r>
                <w:r w:rsidRPr="00732DE3">
                  <w:rPr>
                    <w:w w:val="105"/>
                    <w:lang w:val="es-PY"/>
                  </w:rPr>
                  <w:t>6</w:t>
                </w:r>
              </w:hyperlink>
            </w:p>
            <w:p w:rsidRPr="00732DE3" w:rsidR="00AE1E71" w:rsidP="003511C4" w:rsidRDefault="00AE1E71" w14:paraId="39071D0F" w14:textId="77777777">
              <w:pPr>
                <w:pStyle w:val="Sumrio2"/>
                <w:tabs>
                  <w:tab w:val="right" w:leader="dot" w:pos="8429"/>
                </w:tabs>
                <w:spacing w:before="65"/>
                <w:rPr>
                  <w:lang w:val="es-PY"/>
                </w:rPr>
              </w:pPr>
              <w:hyperlink w:history="1" w:anchor="_TOC_250026">
                <w:r w:rsidRPr="00732DE3">
                  <w:rPr>
                    <w:w w:val="105"/>
                    <w:lang w:val="es-PY"/>
                  </w:rPr>
                  <w:t>Características</w:t>
                </w:r>
                <w:r w:rsidRPr="00732DE3">
                  <w:rPr>
                    <w:w w:val="105"/>
                    <w:lang w:val="es-PY"/>
                  </w:rPr>
                  <w:tab/>
                </w:r>
                <w:r w:rsidRPr="00732DE3">
                  <w:rPr>
                    <w:w w:val="105"/>
                    <w:lang w:val="es-PY"/>
                  </w:rPr>
                  <w:t>6</w:t>
                </w:r>
              </w:hyperlink>
            </w:p>
            <w:p w:rsidRPr="00732DE3" w:rsidR="00AE1E71" w:rsidP="003511C4" w:rsidRDefault="00AE1E71" w14:paraId="60F2ACA0" w14:textId="77777777">
              <w:pPr>
                <w:pStyle w:val="Sumrio2"/>
                <w:tabs>
                  <w:tab w:val="right" w:leader="dot" w:pos="8429"/>
                </w:tabs>
                <w:rPr>
                  <w:lang w:val="es-PY"/>
                </w:rPr>
              </w:pPr>
              <w:hyperlink w:history="1" w:anchor="_TOC_250025">
                <w:r w:rsidRPr="00732DE3">
                  <w:rPr>
                    <w:w w:val="105"/>
                    <w:lang w:val="es-PY"/>
                  </w:rPr>
                  <w:t>Instalación de software</w:t>
                </w:r>
                <w:r w:rsidRPr="00732DE3">
                  <w:rPr>
                    <w:w w:val="105"/>
                    <w:lang w:val="es-PY"/>
                  </w:rPr>
                  <w:tab/>
                </w:r>
                <w:r w:rsidRPr="00732DE3">
                  <w:rPr>
                    <w:w w:val="105"/>
                    <w:lang w:val="es-PY"/>
                  </w:rPr>
                  <w:t>7</w:t>
                </w:r>
              </w:hyperlink>
            </w:p>
            <w:p w:rsidRPr="00732DE3" w:rsidR="00AE1E71" w:rsidP="003511C4" w:rsidRDefault="00AE1E71" w14:paraId="58D570B5" w14:textId="77777777">
              <w:pPr>
                <w:pStyle w:val="Sumrio2"/>
                <w:tabs>
                  <w:tab w:val="right" w:leader="dot" w:pos="8429"/>
                </w:tabs>
                <w:rPr>
                  <w:lang w:val="es-PY"/>
                </w:rPr>
              </w:pPr>
              <w:hyperlink w:history="1" w:anchor="_TOC_250024">
                <w:r w:rsidRPr="00732DE3">
                  <w:rPr>
                    <w:w w:val="105"/>
                    <w:lang w:val="es-PY"/>
                  </w:rPr>
                  <w:t xml:space="preserve">Puesta en marcha y salida de </w:t>
                </w:r>
                <w:proofErr w:type="spellStart"/>
                <w:r w:rsidRPr="00732DE3">
                  <w:rPr>
                    <w:w w:val="105"/>
                    <w:lang w:val="es-PY"/>
                  </w:rPr>
                  <w:t>Powermanager</w:t>
                </w:r>
                <w:proofErr w:type="spellEnd"/>
                <w:r w:rsidRPr="00732DE3">
                  <w:rPr>
                    <w:w w:val="105"/>
                    <w:lang w:val="es-PY"/>
                  </w:rPr>
                  <w:t xml:space="preserve"> II</w:t>
                </w:r>
                <w:r w:rsidRPr="00732DE3">
                  <w:rPr>
                    <w:w w:val="105"/>
                    <w:lang w:val="es-PY"/>
                  </w:rPr>
                  <w:tab/>
                </w:r>
                <w:r w:rsidRPr="00732DE3">
                  <w:rPr>
                    <w:w w:val="105"/>
                    <w:lang w:val="es-PY"/>
                  </w:rPr>
                  <w:t>12</w:t>
                </w:r>
              </w:hyperlink>
            </w:p>
            <w:p w:rsidRPr="00732DE3" w:rsidR="00AE1E71" w:rsidP="003511C4" w:rsidRDefault="00AE1E71" w14:paraId="0F51AFE4" w14:textId="77777777">
              <w:pPr>
                <w:pStyle w:val="Sumrio2"/>
                <w:tabs>
                  <w:tab w:val="right" w:leader="dot" w:pos="8429"/>
                </w:tabs>
                <w:spacing w:before="75"/>
                <w:rPr>
                  <w:lang w:val="es-PY"/>
                </w:rPr>
              </w:pPr>
              <w:hyperlink w:history="1" w:anchor="_TOC_250023">
                <w:r w:rsidRPr="00732DE3">
                  <w:rPr>
                    <w:w w:val="105"/>
                    <w:lang w:val="es-PY"/>
                  </w:rPr>
                  <w:t>Configuración del sistema</w:t>
                </w:r>
                <w:r w:rsidRPr="00732DE3">
                  <w:rPr>
                    <w:w w:val="105"/>
                    <w:lang w:val="es-PY"/>
                  </w:rPr>
                  <w:tab/>
                </w:r>
                <w:r w:rsidRPr="00732DE3">
                  <w:rPr>
                    <w:w w:val="105"/>
                    <w:lang w:val="es-PY"/>
                  </w:rPr>
                  <w:t>14</w:t>
                </w:r>
              </w:hyperlink>
            </w:p>
            <w:p w:rsidRPr="00732DE3" w:rsidR="00AE1E71" w:rsidP="00AE1E71" w:rsidRDefault="00AE1E71" w14:paraId="4BD57307" w14:textId="77777777">
              <w:pPr>
                <w:pStyle w:val="Sumrio2"/>
                <w:numPr>
                  <w:ilvl w:val="0"/>
                  <w:numId w:val="18"/>
                </w:numPr>
                <w:tabs>
                  <w:tab w:val="left" w:pos="824"/>
                  <w:tab w:val="right" w:leader="dot" w:pos="8403"/>
                </w:tabs>
                <w:ind w:hanging="193"/>
                <w:rPr>
                  <w:lang w:val="es-PY"/>
                </w:rPr>
              </w:pPr>
              <w:r w:rsidRPr="00732DE3">
                <w:rPr>
                  <w:w w:val="105"/>
                  <w:lang w:val="es-PY"/>
                </w:rPr>
                <w:t>Ajuste básico</w:t>
              </w:r>
              <w:r w:rsidRPr="00732DE3">
                <w:rPr>
                  <w:w w:val="105"/>
                  <w:lang w:val="es-PY"/>
                </w:rPr>
                <w:tab/>
              </w:r>
              <w:r w:rsidRPr="00732DE3">
                <w:rPr>
                  <w:w w:val="105"/>
                  <w:lang w:val="es-PY"/>
                </w:rPr>
                <w:t>14</w:t>
              </w:r>
            </w:p>
            <w:p w:rsidRPr="00732DE3" w:rsidR="00AE1E71" w:rsidP="00AE1E71" w:rsidRDefault="00AE1E71" w14:paraId="56AAAC08" w14:textId="77777777">
              <w:pPr>
                <w:pStyle w:val="Sumrio2"/>
                <w:numPr>
                  <w:ilvl w:val="0"/>
                  <w:numId w:val="18"/>
                </w:numPr>
                <w:tabs>
                  <w:tab w:val="left" w:pos="815"/>
                  <w:tab w:val="right" w:leader="dot" w:pos="8429"/>
                </w:tabs>
                <w:ind w:left="814" w:hanging="184"/>
                <w:rPr>
                  <w:lang w:val="es-PY"/>
                </w:rPr>
              </w:pPr>
              <w:hyperlink w:history="1" w:anchor="_TOC_250022">
                <w:r w:rsidRPr="00732DE3">
                  <w:rPr>
                    <w:w w:val="105"/>
                    <w:lang w:val="es-PY"/>
                  </w:rPr>
                  <w:t>Ajustes de apagado</w:t>
                </w:r>
                <w:r w:rsidRPr="00732DE3">
                  <w:rPr>
                    <w:w w:val="105"/>
                    <w:lang w:val="es-PY"/>
                  </w:rPr>
                  <w:tab/>
                </w:r>
                <w:r w:rsidRPr="00732DE3">
                  <w:rPr>
                    <w:w w:val="105"/>
                    <w:lang w:val="es-PY"/>
                  </w:rPr>
                  <w:t>18</w:t>
                </w:r>
              </w:hyperlink>
            </w:p>
            <w:p w:rsidRPr="00732DE3" w:rsidR="00AE1E71" w:rsidP="00AE1E71" w:rsidRDefault="00AE1E71" w14:paraId="6C969C99" w14:textId="77777777">
              <w:pPr>
                <w:pStyle w:val="Sumrio2"/>
                <w:numPr>
                  <w:ilvl w:val="0"/>
                  <w:numId w:val="18"/>
                </w:numPr>
                <w:tabs>
                  <w:tab w:val="left" w:pos="815"/>
                  <w:tab w:val="right" w:leader="dot" w:pos="8428"/>
                </w:tabs>
                <w:spacing w:before="75"/>
                <w:ind w:left="814" w:hanging="184"/>
                <w:rPr>
                  <w:lang w:val="es-PY"/>
                </w:rPr>
              </w:pPr>
              <w:hyperlink w:history="1" w:anchor="_TOC_250021">
                <w:r w:rsidRPr="00732DE3">
                  <w:rPr>
                    <w:w w:val="105"/>
                    <w:lang w:val="es-PY"/>
                  </w:rPr>
                  <w:t>Proceso de crisis</w:t>
                </w:r>
                <w:r w:rsidRPr="00732DE3">
                  <w:rPr>
                    <w:w w:val="105"/>
                    <w:lang w:val="es-PY"/>
                  </w:rPr>
                  <w:tab/>
                </w:r>
                <w:r w:rsidRPr="00732DE3">
                  <w:rPr>
                    <w:w w:val="105"/>
                    <w:lang w:val="es-PY"/>
                  </w:rPr>
                  <w:t>19</w:t>
                </w:r>
              </w:hyperlink>
            </w:p>
            <w:p w:rsidRPr="00732DE3" w:rsidR="00AE1E71" w:rsidP="003511C4" w:rsidRDefault="00504D09" w14:paraId="690296C9" w14:textId="6FE000F2">
              <w:pPr>
                <w:pStyle w:val="Sumrio2"/>
                <w:tabs>
                  <w:tab w:val="right" w:leader="dot" w:pos="8439"/>
                </w:tabs>
                <w:spacing w:before="66"/>
                <w:rPr>
                  <w:lang w:val="es-PY"/>
                </w:rPr>
              </w:pPr>
              <w:r w:rsidRPr="00732DE3">
                <w:rPr>
                  <w:rFonts w:ascii="SimSun"/>
                  <w:lang w:val="es-PY"/>
                </w:rPr>
                <w:t>D</w:t>
              </w:r>
              <w:r w:rsidRPr="00732DE3">
                <w:rPr>
                  <w:lang w:val="es-PY"/>
                </w:rPr>
                <w:t>.</w:t>
              </w:r>
              <w:r w:rsidRPr="00732DE3">
                <w:rPr>
                  <w:rFonts w:ascii="SimSun"/>
                  <w:lang w:val="es-PY"/>
                </w:rPr>
                <w:t xml:space="preserve"> Configuraci</w:t>
              </w:r>
              <w:r w:rsidRPr="00732DE3">
                <w:rPr>
                  <w:rFonts w:ascii="SimSun"/>
                  <w:lang w:val="es-PY"/>
                </w:rPr>
                <w:t>ó</w:t>
              </w:r>
              <w:r w:rsidRPr="00732DE3">
                <w:rPr>
                  <w:rFonts w:ascii="SimSun"/>
                  <w:lang w:val="es-PY"/>
                </w:rPr>
                <w:t>n</w:t>
              </w:r>
              <w:r w:rsidRPr="00732DE3" w:rsidR="00AE1E71">
                <w:rPr>
                  <w:rFonts w:ascii="SimSun"/>
                  <w:lang w:val="es-PY"/>
                </w:rPr>
                <w:t xml:space="preserve"> de guardado de datos hist</w:t>
              </w:r>
              <w:r w:rsidRPr="00732DE3" w:rsidR="00AE1E71">
                <w:rPr>
                  <w:rFonts w:ascii="SimSun"/>
                  <w:lang w:val="es-PY"/>
                </w:rPr>
                <w:t>ó</w:t>
              </w:r>
              <w:r w:rsidRPr="00732DE3" w:rsidR="00AE1E71">
                <w:rPr>
                  <w:rFonts w:ascii="SimSun"/>
                  <w:lang w:val="es-PY"/>
                </w:rPr>
                <w:t>ricos</w:t>
              </w:r>
              <w:r w:rsidRPr="00732DE3" w:rsidR="00AE1E71">
                <w:rPr>
                  <w:rFonts w:ascii="SimSun"/>
                  <w:lang w:val="es-PY"/>
                </w:rPr>
                <w:tab/>
              </w:r>
              <w:r w:rsidRPr="00732DE3" w:rsidR="00AE1E71">
                <w:rPr>
                  <w:lang w:val="es-PY"/>
                </w:rPr>
                <w:t>22</w:t>
              </w:r>
            </w:p>
            <w:p w:rsidRPr="00732DE3" w:rsidR="00AE1E71" w:rsidP="003511C4" w:rsidRDefault="00AE1E71" w14:paraId="235F8AF1" w14:textId="77777777">
              <w:pPr>
                <w:pStyle w:val="Sumrio1"/>
                <w:tabs>
                  <w:tab w:val="right" w:leader="dot" w:pos="8443"/>
                </w:tabs>
                <w:spacing w:before="16"/>
                <w:rPr>
                  <w:rFonts w:ascii="Times New Roman"/>
                  <w:sz w:val="19"/>
                  <w:lang w:val="es-PY"/>
                </w:rPr>
              </w:pPr>
              <w:hyperlink w:history="1" w:anchor="_TOC_250019">
                <w:r w:rsidRPr="00732DE3">
                  <w:rPr>
                    <w:w w:val="105"/>
                    <w:lang w:val="es-PY"/>
                  </w:rPr>
                  <w:t>Transmitir alarma</w:t>
                </w:r>
                <w:r w:rsidRPr="00732DE3">
                  <w:rPr>
                    <w:w w:val="105"/>
                    <w:lang w:val="es-PY"/>
                  </w:rPr>
                  <w:tab/>
                </w:r>
                <w:r w:rsidRPr="00732DE3">
                  <w:rPr>
                    <w:rFonts w:ascii="Times New Roman"/>
                    <w:w w:val="105"/>
                    <w:sz w:val="19"/>
                    <w:lang w:val="es-PY"/>
                  </w:rPr>
                  <w:t>25</w:t>
                </w:r>
              </w:hyperlink>
            </w:p>
            <w:p w:rsidRPr="00732DE3" w:rsidR="00AE1E71" w:rsidP="003511C4" w:rsidRDefault="00AE1E71" w14:paraId="236204F0" w14:textId="77777777">
              <w:pPr>
                <w:pStyle w:val="Sumrio2"/>
                <w:tabs>
                  <w:tab w:val="right" w:leader="dot" w:pos="8412"/>
                </w:tabs>
                <w:spacing w:before="39"/>
                <w:ind w:left="632"/>
                <w:rPr>
                  <w:lang w:val="es-PY"/>
                </w:rPr>
              </w:pPr>
              <w:hyperlink w:history="1" w:anchor="_TOC_250018">
                <w:r w:rsidRPr="00732DE3">
                  <w:rPr>
                    <w:w w:val="105"/>
                    <w:lang w:val="es-PY"/>
                  </w:rPr>
                  <w:t>Correo electrónico</w:t>
                </w:r>
                <w:r w:rsidRPr="00732DE3">
                  <w:rPr>
                    <w:w w:val="105"/>
                    <w:lang w:val="es-PY"/>
                  </w:rPr>
                  <w:tab/>
                </w:r>
                <w:r w:rsidRPr="00732DE3">
                  <w:rPr>
                    <w:w w:val="105"/>
                    <w:lang w:val="es-PY"/>
                  </w:rPr>
                  <w:t>26</w:t>
                </w:r>
              </w:hyperlink>
            </w:p>
            <w:p w:rsidRPr="00732DE3" w:rsidR="00AE1E71" w:rsidP="003511C4" w:rsidRDefault="00AE1E71" w14:paraId="0264264F" w14:textId="77777777">
              <w:pPr>
                <w:pStyle w:val="Sumrio2"/>
                <w:tabs>
                  <w:tab w:val="right" w:leader="dot" w:pos="8434"/>
                </w:tabs>
                <w:rPr>
                  <w:lang w:val="es-PY"/>
                </w:rPr>
              </w:pPr>
              <w:hyperlink w:history="1" w:anchor="_TOC_250017">
                <w:r w:rsidRPr="00732DE3">
                  <w:rPr>
                    <w:w w:val="105"/>
                    <w:lang w:val="es-PY"/>
                  </w:rPr>
                  <w:t>SMS</w:t>
                </w:r>
                <w:r w:rsidRPr="00732DE3">
                  <w:rPr>
                    <w:w w:val="105"/>
                    <w:lang w:val="es-PY"/>
                  </w:rPr>
                  <w:tab/>
                </w:r>
                <w:r w:rsidRPr="00732DE3">
                  <w:rPr>
                    <w:w w:val="105"/>
                    <w:lang w:val="es-PY"/>
                  </w:rPr>
                  <w:t>28</w:t>
                </w:r>
              </w:hyperlink>
            </w:p>
            <w:p w:rsidRPr="00732DE3" w:rsidR="00AE1E71" w:rsidP="003511C4" w:rsidRDefault="00AE1E71" w14:paraId="571E643D" w14:textId="77777777">
              <w:pPr>
                <w:pStyle w:val="Sumrio2"/>
                <w:tabs>
                  <w:tab w:val="right" w:leader="dot" w:pos="8393"/>
                </w:tabs>
                <w:spacing w:before="75"/>
                <w:rPr>
                  <w:lang w:val="es-PY"/>
                </w:rPr>
              </w:pPr>
              <w:hyperlink w:history="1" w:anchor="_TOC_250016">
                <w:r w:rsidRPr="00732DE3">
                  <w:rPr>
                    <w:w w:val="105"/>
                    <w:lang w:val="es-PY"/>
                  </w:rPr>
                  <w:t>Sonido</w:t>
                </w:r>
                <w:r w:rsidRPr="00732DE3">
                  <w:rPr>
                    <w:w w:val="105"/>
                    <w:lang w:val="es-PY"/>
                  </w:rPr>
                  <w:tab/>
                </w:r>
                <w:r w:rsidRPr="00732DE3">
                  <w:rPr>
                    <w:w w:val="105"/>
                    <w:lang w:val="es-PY"/>
                  </w:rPr>
                  <w:t>29</w:t>
                </w:r>
              </w:hyperlink>
            </w:p>
            <w:p w:rsidRPr="00732DE3" w:rsidR="00AE1E71" w:rsidP="003511C4" w:rsidRDefault="00AE1E71" w14:paraId="43F85333" w14:textId="77777777">
              <w:pPr>
                <w:pStyle w:val="Sumrio2"/>
                <w:tabs>
                  <w:tab w:val="right" w:leader="dot" w:pos="8393"/>
                </w:tabs>
                <w:spacing w:before="39"/>
                <w:ind w:left="632"/>
                <w:rPr>
                  <w:lang w:val="es-PY"/>
                </w:rPr>
              </w:pPr>
              <w:r w:rsidRPr="00732DE3">
                <w:rPr>
                  <w:w w:val="105"/>
                  <w:lang w:val="es-PY"/>
                </w:rPr>
                <w:t>Windows</w:t>
              </w:r>
              <w:r w:rsidRPr="00732DE3">
                <w:rPr>
                  <w:w w:val="105"/>
                  <w:lang w:val="es-PY"/>
                </w:rPr>
                <w:tab/>
              </w:r>
              <w:r w:rsidRPr="00732DE3">
                <w:rPr>
                  <w:w w:val="105"/>
                  <w:lang w:val="es-PY"/>
                </w:rPr>
                <w:t>31</w:t>
              </w:r>
            </w:p>
            <w:p w:rsidRPr="00732DE3" w:rsidR="00AE1E71" w:rsidP="003511C4" w:rsidRDefault="00AE1E71" w14:paraId="289CB09B" w14:textId="77777777">
              <w:pPr>
                <w:pStyle w:val="Sumrio1"/>
                <w:tabs>
                  <w:tab w:val="right" w:leader="dot" w:pos="8436"/>
                </w:tabs>
                <w:spacing w:before="46"/>
                <w:rPr>
                  <w:rFonts w:ascii="Times New Roman"/>
                  <w:sz w:val="19"/>
                  <w:lang w:val="es-PY"/>
                </w:rPr>
              </w:pPr>
              <w:hyperlink w:history="1" w:anchor="_TOC_250014">
                <w:r w:rsidRPr="00732DE3">
                  <w:rPr>
                    <w:w w:val="105"/>
                    <w:lang w:val="es-PY"/>
                  </w:rPr>
                  <w:t>Comprobar historial Evento</w:t>
                </w:r>
                <w:r w:rsidRPr="00732DE3">
                  <w:rPr>
                    <w:w w:val="105"/>
                    <w:lang w:val="es-PY"/>
                  </w:rPr>
                  <w:tab/>
                </w:r>
                <w:r w:rsidRPr="00732DE3">
                  <w:rPr>
                    <w:rFonts w:ascii="Times New Roman"/>
                    <w:w w:val="105"/>
                    <w:sz w:val="19"/>
                    <w:lang w:val="es-PY"/>
                  </w:rPr>
                  <w:t>33</w:t>
                </w:r>
              </w:hyperlink>
            </w:p>
            <w:p w:rsidRPr="00732DE3" w:rsidR="00AE1E71" w:rsidP="003511C4" w:rsidRDefault="00AE1E71" w14:paraId="1E30056C" w14:textId="77777777">
              <w:pPr>
                <w:pStyle w:val="Sumrio1"/>
                <w:tabs>
                  <w:tab w:val="right" w:leader="dot" w:pos="8436"/>
                </w:tabs>
                <w:rPr>
                  <w:rFonts w:ascii="Times New Roman"/>
                  <w:sz w:val="19"/>
                  <w:lang w:val="es-PY"/>
                </w:rPr>
              </w:pPr>
              <w:hyperlink w:history="1" w:anchor="_TOC_250013">
                <w:r w:rsidRPr="00732DE3">
                  <w:rPr>
                    <w:w w:val="105"/>
                    <w:lang w:val="es-PY"/>
                  </w:rPr>
                  <w:t>Comprobar datos del historial</w:t>
                </w:r>
                <w:r w:rsidRPr="00732DE3">
                  <w:rPr>
                    <w:w w:val="105"/>
                    <w:lang w:val="es-PY"/>
                  </w:rPr>
                  <w:tab/>
                </w:r>
                <w:r w:rsidRPr="00732DE3">
                  <w:rPr>
                    <w:rFonts w:ascii="Times New Roman"/>
                    <w:w w:val="105"/>
                    <w:sz w:val="19"/>
                    <w:lang w:val="es-PY"/>
                  </w:rPr>
                  <w:t>34</w:t>
                </w:r>
              </w:hyperlink>
            </w:p>
            <w:p w:rsidRPr="00732DE3" w:rsidR="00AE1E71" w:rsidP="003511C4" w:rsidRDefault="00AE1E71" w14:paraId="334CD547" w14:textId="77777777">
              <w:pPr>
                <w:pStyle w:val="Sumrio1"/>
                <w:tabs>
                  <w:tab w:val="right" w:leader="dot" w:pos="8443"/>
                </w:tabs>
                <w:rPr>
                  <w:rFonts w:ascii="Times New Roman"/>
                  <w:sz w:val="19"/>
                  <w:lang w:val="es-PY"/>
                </w:rPr>
              </w:pPr>
              <w:hyperlink w:history="1" w:anchor="_TOC_250012">
                <w:r w:rsidRPr="00732DE3">
                  <w:rPr>
                    <w:w w:val="105"/>
                    <w:lang w:val="es-PY"/>
                  </w:rPr>
                  <w:t>Consultar mapa de curvas</w:t>
                </w:r>
                <w:r w:rsidRPr="00732DE3">
                  <w:rPr>
                    <w:w w:val="105"/>
                    <w:lang w:val="es-PY"/>
                  </w:rPr>
                  <w:tab/>
                </w:r>
                <w:r w:rsidRPr="00732DE3">
                  <w:rPr>
                    <w:rFonts w:ascii="Times New Roman"/>
                    <w:w w:val="105"/>
                    <w:sz w:val="19"/>
                    <w:lang w:val="es-PY"/>
                  </w:rPr>
                  <w:t>38</w:t>
                </w:r>
              </w:hyperlink>
            </w:p>
            <w:p w:rsidRPr="00732DE3" w:rsidR="00AE1E71" w:rsidP="003511C4" w:rsidRDefault="00AE1E71" w14:paraId="259EE4DA" w14:textId="77777777">
              <w:pPr>
                <w:pStyle w:val="Sumrio1"/>
                <w:tabs>
                  <w:tab w:val="right" w:leader="dot" w:pos="8443"/>
                </w:tabs>
                <w:ind w:left="632"/>
                <w:rPr>
                  <w:rFonts w:ascii="Times New Roman"/>
                  <w:sz w:val="19"/>
                  <w:lang w:val="es-PY"/>
                </w:rPr>
              </w:pPr>
              <w:hyperlink w:history="1" w:anchor="_TOC_250011">
                <w:r w:rsidRPr="00732DE3">
                  <w:rPr>
                    <w:w w:val="105"/>
                    <w:lang w:val="es-PY"/>
                  </w:rPr>
                  <w:t>Consultar Mapa Estatal</w:t>
                </w:r>
                <w:r w:rsidRPr="00732DE3">
                  <w:rPr>
                    <w:w w:val="105"/>
                    <w:lang w:val="es-PY"/>
                  </w:rPr>
                  <w:tab/>
                </w:r>
                <w:r w:rsidRPr="00732DE3">
                  <w:rPr>
                    <w:rFonts w:ascii="Times New Roman"/>
                    <w:w w:val="105"/>
                    <w:sz w:val="19"/>
                    <w:lang w:val="es-PY"/>
                  </w:rPr>
                  <w:t>39</w:t>
                </w:r>
              </w:hyperlink>
            </w:p>
            <w:p w:rsidRPr="00732DE3" w:rsidR="00AE1E71" w:rsidP="003511C4" w:rsidRDefault="00AE1E71" w14:paraId="5BBE53CA" w14:textId="77777777">
              <w:pPr>
                <w:pStyle w:val="Sumrio2"/>
                <w:tabs>
                  <w:tab w:val="right" w:leader="dot" w:pos="8429"/>
                </w:tabs>
                <w:spacing w:before="44"/>
                <w:ind w:left="632"/>
                <w:rPr>
                  <w:lang w:val="es-PY"/>
                </w:rPr>
              </w:pPr>
              <w:hyperlink w:history="1" w:anchor="_TOC_250010">
                <w:r w:rsidRPr="00732DE3">
                  <w:rPr>
                    <w:w w:val="105"/>
                    <w:lang w:val="es-PY"/>
                  </w:rPr>
                  <w:t>Control de UPS</w:t>
                </w:r>
                <w:r w:rsidRPr="00732DE3">
                  <w:rPr>
                    <w:w w:val="105"/>
                    <w:lang w:val="es-PY"/>
                  </w:rPr>
                  <w:tab/>
                </w:r>
                <w:r w:rsidRPr="00732DE3">
                  <w:rPr>
                    <w:w w:val="105"/>
                    <w:lang w:val="es-PY"/>
                  </w:rPr>
                  <w:t>48</w:t>
                </w:r>
              </w:hyperlink>
            </w:p>
            <w:p w:rsidRPr="00732DE3" w:rsidR="00AE1E71" w:rsidP="003511C4" w:rsidRDefault="00AE1E71" w14:paraId="2FA148FF" w14:textId="77777777">
              <w:pPr>
                <w:pStyle w:val="Sumrio2"/>
                <w:tabs>
                  <w:tab w:val="right" w:leader="dot" w:pos="8429"/>
                </w:tabs>
                <w:ind w:left="632"/>
                <w:rPr>
                  <w:lang w:val="es-PY"/>
                </w:rPr>
              </w:pPr>
              <w:hyperlink w:history="1" w:anchor="_TOC_250009">
                <w:proofErr w:type="spellStart"/>
                <w:r w:rsidRPr="00732DE3">
                  <w:rPr>
                    <w:w w:val="105"/>
                    <w:lang w:val="es-PY"/>
                  </w:rPr>
                  <w:t>PowerManager</w:t>
                </w:r>
                <w:proofErr w:type="spellEnd"/>
                <w:r w:rsidRPr="00732DE3">
                  <w:rPr>
                    <w:w w:val="105"/>
                    <w:lang w:val="es-PY"/>
                  </w:rPr>
                  <w:t xml:space="preserve"> II para LINUX</w:t>
                </w:r>
                <w:r w:rsidRPr="00732DE3">
                  <w:rPr>
                    <w:w w:val="105"/>
                    <w:lang w:val="es-PY"/>
                  </w:rPr>
                  <w:tab/>
                </w:r>
                <w:r w:rsidRPr="00732DE3">
                  <w:rPr>
                    <w:w w:val="105"/>
                    <w:lang w:val="es-PY"/>
                  </w:rPr>
                  <w:t>51</w:t>
                </w:r>
              </w:hyperlink>
            </w:p>
            <w:p w:rsidRPr="00732DE3" w:rsidR="00AE1E71" w:rsidP="00AE1E71" w:rsidRDefault="00AE1E71" w14:paraId="597A2598" w14:textId="77777777">
              <w:pPr>
                <w:pStyle w:val="Sumrio2"/>
                <w:numPr>
                  <w:ilvl w:val="0"/>
                  <w:numId w:val="19"/>
                </w:numPr>
                <w:tabs>
                  <w:tab w:val="left" w:pos="783"/>
                  <w:tab w:val="right" w:leader="dot" w:pos="8429"/>
                </w:tabs>
                <w:rPr>
                  <w:lang w:val="es-PY"/>
                </w:rPr>
              </w:pPr>
              <w:hyperlink w:history="1" w:anchor="_TOC_250008">
                <w:r w:rsidRPr="00732DE3">
                  <w:rPr>
                    <w:w w:val="105"/>
                    <w:lang w:val="es-PY"/>
                  </w:rPr>
                  <w:t>Instalación y funcionamiento del software</w:t>
                </w:r>
                <w:r w:rsidRPr="00732DE3">
                  <w:rPr>
                    <w:w w:val="105"/>
                    <w:lang w:val="es-PY"/>
                  </w:rPr>
                  <w:tab/>
                </w:r>
                <w:r w:rsidRPr="00732DE3">
                  <w:rPr>
                    <w:w w:val="105"/>
                    <w:lang w:val="es-PY"/>
                  </w:rPr>
                  <w:t>51</w:t>
                </w:r>
              </w:hyperlink>
            </w:p>
            <w:p w:rsidRPr="00732DE3" w:rsidR="00AE1E71" w:rsidP="00AE1E71" w:rsidRDefault="00AE1E71" w14:paraId="3E011295" w14:textId="77777777">
              <w:pPr>
                <w:pStyle w:val="Sumrio2"/>
                <w:numPr>
                  <w:ilvl w:val="0"/>
                  <w:numId w:val="19"/>
                </w:numPr>
                <w:tabs>
                  <w:tab w:val="left" w:pos="783"/>
                  <w:tab w:val="right" w:leader="dot" w:pos="8429"/>
                </w:tabs>
                <w:spacing w:before="75"/>
                <w:rPr>
                  <w:lang w:val="es-PY"/>
                </w:rPr>
              </w:pPr>
              <w:hyperlink w:history="1" w:anchor="_TOC_250007">
                <w:r w:rsidRPr="00732DE3">
                  <w:rPr>
                    <w:w w:val="105"/>
                    <w:lang w:val="es-PY"/>
                  </w:rPr>
                  <w:t>Paquete de software</w:t>
                </w:r>
                <w:r w:rsidRPr="00732DE3">
                  <w:rPr>
                    <w:w w:val="105"/>
                    <w:lang w:val="es-PY"/>
                  </w:rPr>
                  <w:tab/>
                </w:r>
                <w:r w:rsidRPr="00732DE3">
                  <w:rPr>
                    <w:w w:val="105"/>
                    <w:lang w:val="es-PY"/>
                  </w:rPr>
                  <w:t>52</w:t>
                </w:r>
              </w:hyperlink>
            </w:p>
            <w:p w:rsidRPr="00732DE3" w:rsidR="00AE1E71" w:rsidP="003511C4" w:rsidRDefault="00AE1E71" w14:paraId="4A32BA37" w14:textId="77777777">
              <w:pPr>
                <w:pStyle w:val="Sumrio2"/>
                <w:tabs>
                  <w:tab w:val="right" w:leader="dot" w:pos="8429"/>
                </w:tabs>
                <w:ind w:left="632"/>
                <w:rPr>
                  <w:lang w:val="es-PY"/>
                </w:rPr>
              </w:pPr>
              <w:hyperlink w:history="1" w:anchor="_TOC_250006">
                <w:proofErr w:type="spellStart"/>
                <w:r w:rsidRPr="00732DE3">
                  <w:rPr>
                    <w:w w:val="105"/>
                    <w:lang w:val="es-PY"/>
                  </w:rPr>
                  <w:t>PowerManager</w:t>
                </w:r>
                <w:proofErr w:type="spellEnd"/>
                <w:r w:rsidRPr="00732DE3">
                  <w:rPr>
                    <w:w w:val="105"/>
                    <w:lang w:val="es-PY"/>
                  </w:rPr>
                  <w:t xml:space="preserve"> II para SCO UNIX</w:t>
                </w:r>
                <w:r w:rsidRPr="00732DE3">
                  <w:rPr>
                    <w:w w:val="105"/>
                    <w:lang w:val="es-PY"/>
                  </w:rPr>
                  <w:tab/>
                </w:r>
                <w:r w:rsidRPr="00732DE3">
                  <w:rPr>
                    <w:w w:val="105"/>
                    <w:lang w:val="es-PY"/>
                  </w:rPr>
                  <w:t>53</w:t>
                </w:r>
              </w:hyperlink>
            </w:p>
            <w:p w:rsidRPr="00732DE3" w:rsidR="00AE1E71" w:rsidP="00AE1E71" w:rsidRDefault="00AE1E71" w14:paraId="171EB2E3" w14:textId="77777777">
              <w:pPr>
                <w:pStyle w:val="Sumrio2"/>
                <w:numPr>
                  <w:ilvl w:val="0"/>
                  <w:numId w:val="20"/>
                </w:numPr>
                <w:tabs>
                  <w:tab w:val="left" w:pos="783"/>
                  <w:tab w:val="right" w:leader="dot" w:pos="8429"/>
                </w:tabs>
                <w:rPr>
                  <w:lang w:val="es-PY"/>
                </w:rPr>
              </w:pPr>
              <w:hyperlink w:history="1" w:anchor="_TOC_250005">
                <w:r w:rsidRPr="00732DE3">
                  <w:rPr>
                    <w:w w:val="105"/>
                    <w:lang w:val="es-PY"/>
                  </w:rPr>
                  <w:t>Instalación y funcionamiento del software</w:t>
                </w:r>
                <w:r w:rsidRPr="00732DE3">
                  <w:rPr>
                    <w:w w:val="105"/>
                    <w:lang w:val="es-PY"/>
                  </w:rPr>
                  <w:tab/>
                </w:r>
                <w:r w:rsidRPr="00732DE3">
                  <w:rPr>
                    <w:w w:val="105"/>
                    <w:lang w:val="es-PY"/>
                  </w:rPr>
                  <w:t>53</w:t>
                </w:r>
              </w:hyperlink>
            </w:p>
            <w:p w:rsidRPr="00732DE3" w:rsidR="00AE1E71" w:rsidP="00AE1E71" w:rsidRDefault="00AE1E71" w14:paraId="0FC17F51" w14:textId="77777777">
              <w:pPr>
                <w:pStyle w:val="Sumrio2"/>
                <w:numPr>
                  <w:ilvl w:val="0"/>
                  <w:numId w:val="20"/>
                </w:numPr>
                <w:tabs>
                  <w:tab w:val="left" w:pos="783"/>
                  <w:tab w:val="right" w:leader="dot" w:pos="8429"/>
                </w:tabs>
                <w:spacing w:before="75"/>
                <w:rPr>
                  <w:lang w:val="es-PY"/>
                </w:rPr>
              </w:pPr>
              <w:hyperlink w:history="1" w:anchor="_TOC_250004">
                <w:r w:rsidRPr="00732DE3">
                  <w:rPr>
                    <w:w w:val="105"/>
                    <w:lang w:val="es-PY"/>
                  </w:rPr>
                  <w:t>Paquete de software</w:t>
                </w:r>
                <w:r w:rsidRPr="00732DE3">
                  <w:rPr>
                    <w:w w:val="105"/>
                    <w:lang w:val="es-PY"/>
                  </w:rPr>
                  <w:tab/>
                </w:r>
                <w:r w:rsidRPr="00732DE3">
                  <w:rPr>
                    <w:w w:val="105"/>
                    <w:lang w:val="es-PY"/>
                  </w:rPr>
                  <w:t>54</w:t>
                </w:r>
              </w:hyperlink>
            </w:p>
            <w:p w:rsidRPr="00732DE3" w:rsidR="00AE1E71" w:rsidP="003511C4" w:rsidRDefault="00AE1E71" w14:paraId="0D3DF988" w14:textId="77777777">
              <w:pPr>
                <w:pStyle w:val="Sumrio2"/>
                <w:tabs>
                  <w:tab w:val="right" w:leader="dot" w:pos="8429"/>
                </w:tabs>
                <w:ind w:left="632"/>
                <w:rPr>
                  <w:lang w:val="es-PY"/>
                </w:rPr>
              </w:pPr>
              <w:hyperlink w:history="1" w:anchor="_TOC_250003">
                <w:proofErr w:type="spellStart"/>
                <w:r w:rsidRPr="00732DE3">
                  <w:rPr>
                    <w:w w:val="105"/>
                    <w:lang w:val="es-PY"/>
                  </w:rPr>
                  <w:t>PowerManager</w:t>
                </w:r>
                <w:proofErr w:type="spellEnd"/>
                <w:r w:rsidRPr="00732DE3">
                  <w:rPr>
                    <w:w w:val="105"/>
                    <w:lang w:val="es-PY"/>
                  </w:rPr>
                  <w:t xml:space="preserve"> II para FreeBSD</w:t>
                </w:r>
                <w:r w:rsidRPr="00732DE3">
                  <w:rPr>
                    <w:w w:val="105"/>
                    <w:lang w:val="es-PY"/>
                  </w:rPr>
                  <w:tab/>
                </w:r>
                <w:r w:rsidRPr="00732DE3">
                  <w:rPr>
                    <w:w w:val="105"/>
                    <w:lang w:val="es-PY"/>
                  </w:rPr>
                  <w:t>55</w:t>
                </w:r>
              </w:hyperlink>
            </w:p>
            <w:p w:rsidRPr="00732DE3" w:rsidR="00AE1E71" w:rsidP="00AE1E71" w:rsidRDefault="00AE1E71" w14:paraId="1D9A853D" w14:textId="77777777">
              <w:pPr>
                <w:pStyle w:val="Sumrio2"/>
                <w:numPr>
                  <w:ilvl w:val="0"/>
                  <w:numId w:val="21"/>
                </w:numPr>
                <w:tabs>
                  <w:tab w:val="left" w:pos="783"/>
                  <w:tab w:val="right" w:leader="dot" w:pos="8429"/>
                </w:tabs>
                <w:spacing w:before="79"/>
                <w:rPr>
                  <w:lang w:val="es-PY"/>
                </w:rPr>
              </w:pPr>
              <w:hyperlink w:history="1" w:anchor="_TOC_250002">
                <w:r w:rsidRPr="00732DE3">
                  <w:rPr>
                    <w:w w:val="105"/>
                    <w:lang w:val="es-PY"/>
                  </w:rPr>
                  <w:t>Instalación y funcionamiento del software</w:t>
                </w:r>
                <w:r w:rsidRPr="00732DE3">
                  <w:rPr>
                    <w:w w:val="105"/>
                    <w:lang w:val="es-PY"/>
                  </w:rPr>
                  <w:tab/>
                </w:r>
                <w:r w:rsidRPr="00732DE3">
                  <w:rPr>
                    <w:w w:val="105"/>
                    <w:lang w:val="es-PY"/>
                  </w:rPr>
                  <w:t>55</w:t>
                </w:r>
              </w:hyperlink>
            </w:p>
            <w:p w:rsidRPr="00732DE3" w:rsidR="00AE1E71" w:rsidP="00AE1E71" w:rsidRDefault="00AE1E71" w14:paraId="4BF63CCB" w14:textId="77777777">
              <w:pPr>
                <w:pStyle w:val="Sumrio2"/>
                <w:numPr>
                  <w:ilvl w:val="0"/>
                  <w:numId w:val="21"/>
                </w:numPr>
                <w:tabs>
                  <w:tab w:val="left" w:pos="783"/>
                  <w:tab w:val="right" w:leader="dot" w:pos="8429"/>
                </w:tabs>
                <w:rPr>
                  <w:lang w:val="es-PY"/>
                </w:rPr>
              </w:pPr>
              <w:hyperlink w:history="1" w:anchor="_TOC_250001">
                <w:r w:rsidRPr="00732DE3">
                  <w:rPr>
                    <w:w w:val="105"/>
                    <w:lang w:val="es-PY"/>
                  </w:rPr>
                  <w:t>Paquete de software</w:t>
                </w:r>
                <w:r w:rsidRPr="00732DE3">
                  <w:rPr>
                    <w:w w:val="105"/>
                    <w:lang w:val="es-PY"/>
                  </w:rPr>
                  <w:tab/>
                </w:r>
                <w:r w:rsidRPr="00732DE3">
                  <w:rPr>
                    <w:w w:val="105"/>
                    <w:lang w:val="es-PY"/>
                  </w:rPr>
                  <w:t>56</w:t>
                </w:r>
              </w:hyperlink>
            </w:p>
            <w:p w:rsidRPr="00732DE3" w:rsidR="00AE1E71" w:rsidP="00AE1E71" w:rsidRDefault="00BF0F83" w14:paraId="40870419" w14:textId="76B17B24">
              <w:pPr>
                <w:pStyle w:val="Sumrio2"/>
                <w:numPr>
                  <w:ilvl w:val="0"/>
                  <w:numId w:val="21"/>
                </w:numPr>
                <w:tabs>
                  <w:tab w:val="left" w:pos="783"/>
                  <w:tab w:val="right" w:leader="dot" w:pos="8428"/>
                </w:tabs>
                <w:spacing w:before="75"/>
                <w:rPr>
                  <w:rFonts w:ascii="Verdana" w:hAnsi="Verdana" w:eastAsia="Verdana" w:cs="Verdana"/>
                  <w:sz w:val="22"/>
                  <w:szCs w:val="22"/>
                  <w:lang w:val="es-PY"/>
                </w:rPr>
              </w:pPr>
              <w:hyperlink w:history="1" w:anchor="_TOC_250000">
                <w:r w:rsidRPr="00732DE3">
                  <w:rPr>
                    <w:w w:val="105"/>
                    <w:lang w:val="es-PY"/>
                  </w:rPr>
                  <w:t>Contacto</w:t>
                </w:r>
                <w:r w:rsidRPr="00732DE3" w:rsidR="00AE1E71">
                  <w:rPr>
                    <w:w w:val="105"/>
                    <w:lang w:val="es-PY"/>
                  </w:rPr>
                  <w:t xml:space="preserve"> y Soporte Técnico</w:t>
                </w:r>
                <w:r w:rsidRPr="00732DE3" w:rsidR="00AE1E71">
                  <w:rPr>
                    <w:w w:val="105"/>
                    <w:lang w:val="es-PY"/>
                  </w:rPr>
                  <w:tab/>
                </w:r>
                <w:r w:rsidRPr="00732DE3" w:rsidR="00AE1E71">
                  <w:rPr>
                    <w:w w:val="105"/>
                    <w:lang w:val="es-PY"/>
                  </w:rPr>
                  <w:t>56</w:t>
                </w:r>
              </w:hyperlink>
            </w:p>
          </w:sdtContent>
        </w:sdt>
        <w:p w:rsidRPr="00732DE3" w:rsidR="001D2086" w:rsidRDefault="00CE3C19" w14:paraId="6D8EDC60" w14:textId="16B51072">
          <w:pPr>
            <w:pStyle w:val="Sumrio2"/>
            <w:numPr>
              <w:ilvl w:val="0"/>
              <w:numId w:val="4"/>
            </w:numPr>
            <w:tabs>
              <w:tab w:val="left" w:pos="783"/>
              <w:tab w:val="right" w:leader="dot" w:pos="8428"/>
            </w:tabs>
            <w:spacing w:before="75"/>
            <w:rPr>
              <w:lang w:val="es-PY"/>
            </w:rPr>
          </w:pPr>
        </w:p>
      </w:sdtContent>
    </w:sdt>
    <w:p w:rsidRPr="00732DE3" w:rsidR="001D2086" w:rsidRDefault="001D2086" w14:paraId="6D8EDC61" w14:textId="77777777">
      <w:pPr>
        <w:sectPr w:rsidRPr="00732DE3" w:rsidR="001D2086">
          <w:pgSz w:w="12240" w:h="15840" w:orient="portrait"/>
          <w:pgMar w:top="1640" w:right="280" w:bottom="960" w:left="1600" w:header="768" w:footer="770" w:gutter="0"/>
          <w:cols w:space="720"/>
        </w:sectPr>
      </w:pPr>
    </w:p>
    <w:p w:rsidRPr="00732DE3" w:rsidR="001D2086" w:rsidRDefault="001D2086" w14:paraId="6D8EDC62" w14:textId="77777777">
      <w:pPr>
        <w:pStyle w:val="Corpodetexto"/>
        <w:spacing w:before="5"/>
        <w:rPr>
          <w:rFonts w:ascii="Times New Roman"/>
          <w:sz w:val="2"/>
          <w:lang w:val="es-PY"/>
        </w:rPr>
      </w:pPr>
    </w:p>
    <w:p w:rsidRPr="00732DE3" w:rsidR="001D2086" w:rsidRDefault="00CE3C19" w14:paraId="6D8EDC63" w14:textId="5A70F838">
      <w:pPr>
        <w:pStyle w:val="Corpodetexto"/>
        <w:spacing w:line="86" w:lineRule="exact"/>
        <w:ind w:left="171"/>
        <w:rPr>
          <w:rFonts w:ascii="Times New Roman"/>
          <w:sz w:val="8"/>
          <w:lang w:val="es-PY"/>
        </w:rPr>
      </w:pPr>
      <w:r>
        <w:rPr>
          <w:rFonts w:ascii="Times New Roman"/>
          <w:noProof/>
          <w:position w:val="-1"/>
          <w:sz w:val="8"/>
          <w:lang w:val="es-PY"/>
        </w:rPr>
        <mc:AlternateContent>
          <mc:Choice Requires="wpg">
            <w:drawing>
              <wp:inline distT="0" distB="0" distL="0" distR="0" wp14:anchorId="6D8EDEB2" wp14:editId="59818FA8">
                <wp:extent cx="5523230" cy="55245"/>
                <wp:effectExtent l="0" t="0" r="1270" b="1905"/>
                <wp:docPr id="62522277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1330584760" name="AutoShape 3"/>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63F80485">
              <v:group id="Group 2" style="width:434.9pt;height:4.35pt;mso-position-horizontal-relative:char;mso-position-vertical-relative:line" coordsize="8698,87" o:spid="_x0000_s1026" w14:anchorId="142306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">
                <v:shape id="AutoShape 3"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">
                  <v:path arrowok="t" o:connecttype="custom" o:connectlocs="8698,72;0,72;0,86;8698,86;8698,72;8698,0;0,0;0,58;8698,58;8698,0" o:connectangles="0,0,0,0,0,0,0,0,0,0"/>
                </v:shape>
                <w10:anchorlock/>
              </v:group>
            </w:pict>
          </mc:Fallback>
        </mc:AlternateContent>
      </w:r>
    </w:p>
    <w:p w:rsidRPr="00732DE3" w:rsidR="008914E7" w:rsidP="00A879A5" w:rsidRDefault="008914E7" w14:paraId="55C23A08" w14:textId="77777777">
      <w:pPr>
        <w:pStyle w:val="Ttulo1"/>
        <w:spacing w:before="331"/>
        <w:rPr>
          <w:rFonts w:ascii="Verdana"/>
          <w:lang w:val="es-PY"/>
        </w:rPr>
      </w:pPr>
      <w:bookmarkStart w:name="_TOC_250029" w:id="3"/>
      <w:bookmarkEnd w:id="3"/>
      <w:r w:rsidRPr="00732DE3">
        <w:rPr>
          <w:rFonts w:ascii="Verdana"/>
          <w:lang w:val="es-PY"/>
        </w:rPr>
        <w:t>Introducci</w:t>
      </w:r>
      <w:r w:rsidRPr="00732DE3">
        <w:rPr>
          <w:rFonts w:ascii="Verdana"/>
          <w:lang w:val="es-PY"/>
        </w:rPr>
        <w:t>ó</w:t>
      </w:r>
      <w:r w:rsidRPr="00732DE3">
        <w:rPr>
          <w:rFonts w:ascii="Verdana"/>
          <w:lang w:val="es-PY"/>
        </w:rPr>
        <w:t>n</w:t>
      </w:r>
    </w:p>
    <w:p w:rsidRPr="00732DE3" w:rsidR="001D2086" w:rsidRDefault="001D2086" w14:paraId="6D8EDC65" w14:textId="77777777">
      <w:pPr>
        <w:pStyle w:val="Corpodetexto"/>
        <w:rPr>
          <w:b/>
          <w:sz w:val="54"/>
          <w:lang w:val="es-PY"/>
        </w:rPr>
      </w:pPr>
    </w:p>
    <w:p w:rsidRPr="00732DE3" w:rsidR="008914E7" w:rsidP="00292910" w:rsidRDefault="008914E7" w14:paraId="5E2B4D4F" w14:textId="77777777">
      <w:pPr>
        <w:pStyle w:val="Corpodetexto"/>
        <w:spacing w:before="437" w:line="360" w:lineRule="auto"/>
        <w:ind w:left="200" w:right="1512"/>
        <w:jc w:val="both"/>
        <w:rPr>
          <w:lang w:val="es-PY"/>
        </w:rPr>
      </w:pPr>
      <w:proofErr w:type="spellStart"/>
      <w:r w:rsidRPr="00732DE3">
        <w:rPr>
          <w:color w:val="0000FF"/>
          <w:lang w:val="es-PY"/>
        </w:rPr>
        <w:t>PowermanagerII</w:t>
      </w:r>
      <w:proofErr w:type="spellEnd"/>
      <w:r w:rsidRPr="00732DE3">
        <w:rPr>
          <w:color w:val="0000FF"/>
          <w:lang w:val="es-PY"/>
        </w:rPr>
        <w:t xml:space="preserve"> es un software inteligente de monitoreo y control de UPS. Ofrece funciones de monitoreo local y monitoreo de agentes de red a través del puerto COM y el puerto USB. </w:t>
      </w:r>
      <w:proofErr w:type="spellStart"/>
      <w:r w:rsidRPr="00732DE3">
        <w:rPr>
          <w:color w:val="0000FF"/>
          <w:lang w:val="es-PY"/>
        </w:rPr>
        <w:t>PowermanagerII</w:t>
      </w:r>
      <w:proofErr w:type="spellEnd"/>
      <w:r w:rsidRPr="00732DE3">
        <w:rPr>
          <w:color w:val="0000FF"/>
          <w:lang w:val="es-PY"/>
        </w:rPr>
        <w:t xml:space="preserve"> muestra el estado en tiempo real del SAI (por ejemplo, voltaje de entrada y salida, frecuencia, carga, temperatura y batería)</w:t>
      </w:r>
    </w:p>
    <w:p w:rsidRPr="00732DE3" w:rsidR="008914E7" w:rsidP="00292910" w:rsidRDefault="008914E7" w14:paraId="3E41C350" w14:textId="77777777">
      <w:pPr>
        <w:pStyle w:val="Corpodetexto"/>
        <w:spacing w:line="360" w:lineRule="auto"/>
        <w:ind w:left="200" w:right="1512"/>
        <w:jc w:val="both"/>
        <w:rPr>
          <w:lang w:val="es-PY"/>
        </w:rPr>
      </w:pPr>
      <w:r w:rsidRPr="00732DE3">
        <w:rPr>
          <w:color w:val="0000FF"/>
          <w:spacing w:val="-1"/>
          <w:lang w:val="es-PY"/>
        </w:rPr>
        <w:t xml:space="preserve">capacidad) en formas numéricas y gráficas, que pueden ayudar al usuario a monitorear la calidad de la fuente de alimentación. Al mismo tiempo, el usuario puede monitorear de forma remota el UPS a través de una red y administrar el sistema de energía de manera más efectiva. En casos de falla de CA o batería baja del UPS, </w:t>
      </w:r>
      <w:proofErr w:type="spellStart"/>
      <w:r w:rsidRPr="00732DE3">
        <w:rPr>
          <w:color w:val="0000FF"/>
          <w:spacing w:val="-1"/>
          <w:lang w:val="es-PY"/>
        </w:rPr>
        <w:t>PowermanagerII</w:t>
      </w:r>
      <w:proofErr w:type="spellEnd"/>
      <w:r w:rsidRPr="00732DE3">
        <w:rPr>
          <w:color w:val="0000FF"/>
          <w:spacing w:val="-1"/>
          <w:lang w:val="es-PY"/>
        </w:rPr>
        <w:t xml:space="preserve"> realizará sus funciones de monitoreo automáticamente. Además de guardar automáticamente los archivos y realizar un apagado seguro del sistema, </w:t>
      </w:r>
      <w:proofErr w:type="spellStart"/>
      <w:r w:rsidRPr="00732DE3">
        <w:rPr>
          <w:color w:val="0000FF"/>
          <w:spacing w:val="-1"/>
          <w:lang w:val="es-PY"/>
        </w:rPr>
        <w:t>PowermanagerII</w:t>
      </w:r>
      <w:proofErr w:type="spellEnd"/>
      <w:r w:rsidRPr="00732DE3">
        <w:rPr>
          <w:color w:val="0000FF"/>
          <w:spacing w:val="-1"/>
          <w:lang w:val="es-PY"/>
        </w:rPr>
        <w:t xml:space="preserve"> tiene algunas formas nuevas de enviar mensajes de advertencia mediante la marcación automática de un módem y el envío de correo electrónico. Los usuarios pueden estar seguros de no perder ninguna información debido a interrupciones de energía y pueden tomar las medidas adecuadas de inmediato. El sistema puede registrar los datos del historial de rendimiento del UPS para el monitoreo a largo plazo. Además, </w:t>
      </w:r>
      <w:proofErr w:type="spellStart"/>
      <w:r w:rsidRPr="00732DE3">
        <w:rPr>
          <w:color w:val="0000FF"/>
          <w:spacing w:val="-1"/>
          <w:lang w:val="es-PY"/>
        </w:rPr>
        <w:t>PowermanagerII</w:t>
      </w:r>
      <w:proofErr w:type="spellEnd"/>
      <w:r w:rsidRPr="00732DE3">
        <w:rPr>
          <w:color w:val="0000FF"/>
          <w:spacing w:val="-1"/>
          <w:lang w:val="es-PY"/>
        </w:rPr>
        <w:t xml:space="preserve"> tiene una nueva función de servicio de Windows NT, que permite que el programa de supervisión se ejecute automáticamente y no requiere que un usuario inicie sesión. </w:t>
      </w:r>
      <w:proofErr w:type="spellStart"/>
      <w:r w:rsidRPr="00732DE3">
        <w:rPr>
          <w:color w:val="0000FF"/>
          <w:spacing w:val="-1"/>
          <w:lang w:val="es-PY"/>
        </w:rPr>
        <w:t>PowermanagerII</w:t>
      </w:r>
      <w:proofErr w:type="spellEnd"/>
      <w:r w:rsidRPr="00732DE3">
        <w:rPr>
          <w:color w:val="0000FF"/>
          <w:spacing w:val="-1"/>
          <w:lang w:val="es-PY"/>
        </w:rPr>
        <w:t xml:space="preserve"> está disponible en muchos</w:t>
      </w:r>
    </w:p>
    <w:p w:rsidRPr="00732DE3" w:rsidR="008914E7" w:rsidP="00292910" w:rsidRDefault="008914E7" w14:paraId="7BEEB850" w14:textId="77777777">
      <w:pPr>
        <w:pStyle w:val="Corpodetexto"/>
        <w:spacing w:line="360" w:lineRule="auto"/>
        <w:ind w:left="200" w:right="1516"/>
        <w:jc w:val="both"/>
        <w:rPr>
          <w:lang w:val="es-PY"/>
        </w:rPr>
      </w:pPr>
      <w:r w:rsidRPr="00732DE3">
        <w:rPr>
          <w:color w:val="0000FF"/>
          <w:lang w:val="es-PY"/>
        </w:rPr>
        <w:t>idiomas, puede seleccionar el que le resulte más familiar para llevar a cabo la configuración y el funcionamiento del software.</w:t>
      </w:r>
    </w:p>
    <w:p w:rsidRPr="00732DE3" w:rsidR="008914E7" w:rsidP="00292910" w:rsidRDefault="008914E7" w14:paraId="1021D69E" w14:textId="77777777">
      <w:pPr>
        <w:pStyle w:val="Corpodetexto"/>
        <w:spacing w:before="2" w:line="360" w:lineRule="auto"/>
        <w:ind w:left="200" w:right="1516"/>
        <w:jc w:val="both"/>
        <w:rPr>
          <w:lang w:val="es-PY"/>
        </w:rPr>
      </w:pPr>
      <w:r w:rsidRPr="00732DE3">
        <w:rPr>
          <w:color w:val="0000FF"/>
          <w:lang w:val="es-PY"/>
        </w:rPr>
        <w:t xml:space="preserve">Hoy en día, con el uso generalizado de Internet, hemos llegado a un momento en el que la información es fundamental. Tanto los PC como los servidores se utilizan para recibir y enviar información durante todo el día, por lo que los equipos de gestión de energía automatizados para el SAI se han convertido en una necesidad. </w:t>
      </w:r>
      <w:proofErr w:type="spellStart"/>
      <w:r w:rsidRPr="00732DE3">
        <w:rPr>
          <w:color w:val="0000FF"/>
          <w:lang w:val="es-PY"/>
        </w:rPr>
        <w:t>PowermanagerII</w:t>
      </w:r>
      <w:proofErr w:type="spellEnd"/>
      <w:r w:rsidRPr="00732DE3">
        <w:rPr>
          <w:color w:val="0000FF"/>
          <w:lang w:val="es-PY"/>
        </w:rPr>
        <w:t>, con toda su gama de funciones, será el mejor socio para su SAI inteligente.</w:t>
      </w:r>
    </w:p>
    <w:p w:rsidRPr="00732DE3" w:rsidR="001D2086" w:rsidRDefault="001D2086" w14:paraId="6D8EDC6A" w14:textId="77777777">
      <w:pPr>
        <w:spacing w:line="360" w:lineRule="auto"/>
        <w:jc w:val="both"/>
        <w:sectPr w:rsidRPr="00732DE3" w:rsidR="001D2086">
          <w:headerReference w:type="default" r:id="rId13"/>
          <w:footerReference w:type="default" r:id="rId14"/>
          <w:pgSz w:w="12240" w:h="15840" w:orient="portrait"/>
          <w:pgMar w:top="1480" w:right="280" w:bottom="760" w:left="1600" w:header="686" w:footer="567" w:gutter="0"/>
          <w:cols w:space="720"/>
        </w:sectPr>
      </w:pPr>
    </w:p>
    <w:p w:rsidRPr="00732DE3" w:rsidR="001D2086" w:rsidRDefault="001D2086" w14:paraId="6D8EDC6B" w14:textId="77777777">
      <w:pPr>
        <w:pStyle w:val="Corpodetexto"/>
        <w:spacing w:before="4"/>
        <w:rPr>
          <w:sz w:val="2"/>
          <w:lang w:val="es-PY"/>
        </w:rPr>
      </w:pPr>
    </w:p>
    <w:p w:rsidRPr="00732DE3" w:rsidR="001D2086" w:rsidRDefault="00CE3C19" w14:paraId="6D8EDC6C" w14:textId="60216751">
      <w:pPr>
        <w:pStyle w:val="Corpodetexto"/>
        <w:spacing w:line="86" w:lineRule="exact"/>
        <w:ind w:left="171"/>
        <w:rPr>
          <w:sz w:val="8"/>
          <w:lang w:val="es-PY"/>
        </w:rPr>
      </w:pPr>
      <w:r>
        <w:rPr>
          <w:noProof/>
          <w:position w:val="-1"/>
          <w:sz w:val="8"/>
          <w:lang w:val="es-PY"/>
        </w:rPr>
        <mc:AlternateContent>
          <mc:Choice Requires="wpg">
            <w:drawing>
              <wp:inline distT="0" distB="0" distL="0" distR="0" wp14:anchorId="6D8EDEB4" wp14:editId="589ED36A">
                <wp:extent cx="5523230" cy="55245"/>
                <wp:effectExtent l="0" t="0" r="1270" b="1905"/>
                <wp:docPr id="142055513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1895449749" name="AutoShape 5"/>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759C5501">
              <v:group id="Group 4" style="width:434.9pt;height:4.35pt;mso-position-horizontal-relative:char;mso-position-vertical-relative:line" coordsize="8698,87" o:spid="_x0000_s1026" w14:anchorId="5A64CF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">
                <v:shape id="AutoShape 5"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">
                  <v:path arrowok="t" o:connecttype="custom" o:connectlocs="8698,72;0,72;0,86;8698,86;8698,72;8698,0;0,0;0,58;8698,58;8698,0" o:connectangles="0,0,0,0,0,0,0,0,0,0"/>
                </v:shape>
                <w10:anchorlock/>
              </v:group>
            </w:pict>
          </mc:Fallback>
        </mc:AlternateContent>
      </w:r>
    </w:p>
    <w:p w:rsidRPr="00732DE3" w:rsidR="00AE26FB" w:rsidP="00426FEF" w:rsidRDefault="00AE26FB" w14:paraId="7D1A8188" w14:textId="77777777">
      <w:pPr>
        <w:pStyle w:val="Ttulo2"/>
        <w:ind w:left="1005" w:right="2330" w:firstLine="0"/>
        <w:jc w:val="center"/>
        <w:rPr>
          <w:lang w:val="es-PY"/>
        </w:rPr>
      </w:pPr>
      <w:bookmarkStart w:name="_TOC_250028" w:id="4"/>
      <w:r w:rsidRPr="00732DE3">
        <w:rPr>
          <w:lang w:val="es-PY"/>
        </w:rPr>
        <w:t>Embalaje que incluye</w:t>
      </w:r>
      <w:bookmarkEnd w:id="4"/>
    </w:p>
    <w:p w:rsidRPr="00732DE3" w:rsidR="00AE26FB" w:rsidP="00426FEF" w:rsidRDefault="00AE26FB" w14:paraId="7CE84726" w14:textId="6CF0A2A5">
      <w:pPr>
        <w:pStyle w:val="Corpodetexto"/>
        <w:tabs>
          <w:tab w:val="left" w:pos="5977"/>
        </w:tabs>
        <w:spacing w:before="260" w:line="244" w:lineRule="auto"/>
        <w:ind w:left="2508" w:right="3814" w:hanging="18"/>
        <w:jc w:val="center"/>
        <w:rPr>
          <w:lang w:val="es-PY"/>
        </w:rPr>
      </w:pPr>
      <w:r w:rsidRPr="00732DE3">
        <w:rPr>
          <w:lang w:val="es-PY"/>
        </w:rPr>
        <w:t xml:space="preserve">El Software de instalación de </w:t>
      </w:r>
      <w:proofErr w:type="spellStart"/>
      <w:r w:rsidRPr="00732DE3">
        <w:rPr>
          <w:lang w:val="es-PY"/>
        </w:rPr>
        <w:t>Powermanager</w:t>
      </w:r>
      <w:proofErr w:type="spellEnd"/>
      <w:r w:rsidRPr="00732DE3">
        <w:rPr>
          <w:lang w:val="es-PY"/>
        </w:rPr>
        <w:t xml:space="preserve"> II 1 pieza DB9F </w:t>
      </w:r>
      <w:r w:rsidRPr="00732DE3" w:rsidR="00B17CB6">
        <w:rPr>
          <w:lang w:val="es-PY"/>
        </w:rPr>
        <w:t>/ DB</w:t>
      </w:r>
      <w:r w:rsidRPr="00732DE3">
        <w:rPr>
          <w:lang w:val="es-PY"/>
        </w:rPr>
        <w:t>9M cable</w:t>
      </w:r>
      <w:r w:rsidRPr="00732DE3" w:rsidR="00D945D0">
        <w:rPr>
          <w:lang w:val="es-PY"/>
        </w:rPr>
        <w:t xml:space="preserve"> </w:t>
      </w:r>
      <w:r w:rsidRPr="00732DE3">
        <w:rPr>
          <w:lang w:val="es-PY"/>
        </w:rPr>
        <w:t>1 pieza</w:t>
      </w:r>
    </w:p>
    <w:p w:rsidRPr="00732DE3" w:rsidR="00AE26FB" w:rsidP="00426FEF" w:rsidRDefault="00AE26FB" w14:paraId="75FE69AC" w14:textId="77777777">
      <w:pPr>
        <w:pStyle w:val="Corpodetexto"/>
        <w:rPr>
          <w:sz w:val="26"/>
          <w:lang w:val="es-PY"/>
        </w:rPr>
      </w:pPr>
    </w:p>
    <w:p w:rsidRPr="00732DE3" w:rsidR="00AE26FB" w:rsidP="00426FEF" w:rsidRDefault="00AE26FB" w14:paraId="3C28E8D7" w14:textId="77777777">
      <w:pPr>
        <w:pStyle w:val="Ttulo2"/>
        <w:spacing w:before="178"/>
        <w:ind w:left="3257" w:right="2542" w:hanging="1095"/>
        <w:rPr>
          <w:lang w:val="es-PY"/>
        </w:rPr>
      </w:pPr>
      <w:r w:rsidRPr="00732DE3">
        <w:rPr>
          <w:lang w:val="es-PY"/>
        </w:rPr>
        <w:t xml:space="preserve">Manual de instrucciones de </w:t>
      </w:r>
      <w:proofErr w:type="spellStart"/>
      <w:r w:rsidRPr="00732DE3">
        <w:rPr>
          <w:lang w:val="es-PY"/>
        </w:rPr>
        <w:t>Powermanager</w:t>
      </w:r>
      <w:proofErr w:type="spellEnd"/>
      <w:r w:rsidRPr="00732DE3">
        <w:rPr>
          <w:lang w:val="es-PY"/>
        </w:rPr>
        <w:t xml:space="preserve"> II Requisitos del sistema</w:t>
      </w:r>
    </w:p>
    <w:p w:rsidRPr="00732DE3" w:rsidR="00AE26FB" w:rsidP="00426FEF" w:rsidRDefault="00AE26FB" w14:paraId="0879559A" w14:textId="77777777">
      <w:pPr>
        <w:pStyle w:val="Corpodetexto"/>
        <w:spacing w:before="259" w:line="360" w:lineRule="auto"/>
        <w:ind w:left="1011" w:right="2330"/>
        <w:jc w:val="center"/>
        <w:rPr>
          <w:lang w:val="es-PY"/>
        </w:rPr>
      </w:pPr>
      <w:r w:rsidRPr="00732DE3">
        <w:rPr>
          <w:lang w:val="es-PY"/>
        </w:rPr>
        <w:t xml:space="preserve">Requisitos de hardware y software de </w:t>
      </w:r>
      <w:proofErr w:type="spellStart"/>
      <w:r w:rsidRPr="00732DE3">
        <w:rPr>
          <w:lang w:val="es-PY"/>
        </w:rPr>
        <w:t>Powermanager</w:t>
      </w:r>
      <w:proofErr w:type="spellEnd"/>
      <w:r w:rsidRPr="00732DE3">
        <w:rPr>
          <w:lang w:val="es-PY"/>
        </w:rPr>
        <w:t xml:space="preserve"> II de la siguiente manera: Sistema informático Puerto de comunicación RS232</w:t>
      </w:r>
    </w:p>
    <w:p w:rsidRPr="00732DE3" w:rsidR="00AE26FB" w:rsidP="00426FEF" w:rsidRDefault="00AE26FB" w14:paraId="31D5B217" w14:textId="77777777">
      <w:pPr>
        <w:pStyle w:val="Corpodetexto"/>
        <w:spacing w:before="2"/>
        <w:ind w:left="2360"/>
        <w:rPr>
          <w:lang w:val="es-PY"/>
        </w:rPr>
      </w:pPr>
      <w:r w:rsidRPr="00732DE3">
        <w:rPr>
          <w:lang w:val="es-PY"/>
        </w:rPr>
        <w:t>Adopte la comunicación inteligente RS-232 real</w:t>
      </w:r>
    </w:p>
    <w:p w:rsidRPr="00732DE3" w:rsidR="001D2086" w:rsidRDefault="001D2086" w14:paraId="6D8EDC73" w14:textId="77777777">
      <w:pPr>
        <w:pStyle w:val="Corpodetexto"/>
        <w:rPr>
          <w:sz w:val="26"/>
          <w:lang w:val="es-PY"/>
        </w:rPr>
      </w:pPr>
    </w:p>
    <w:p w:rsidRPr="00732DE3" w:rsidR="001D2086" w:rsidRDefault="000D5C7C" w14:paraId="6D8EDC74" w14:textId="77777777">
      <w:pPr>
        <w:pStyle w:val="Corpodetexto"/>
        <w:spacing w:before="6"/>
        <w:jc w:val="center"/>
        <w:rPr>
          <w:sz w:val="18"/>
          <w:lang w:val="es-PY"/>
        </w:rPr>
      </w:pPr>
      <w:r w:rsidRPr="00732DE3">
        <w:rPr>
          <w:noProof/>
          <w:lang w:val="es-PY"/>
        </w:rPr>
        <w:drawing>
          <wp:inline distT="0" distB="0" distL="114300" distR="114300" wp14:anchorId="6D8EDEB5" wp14:editId="6D8EDEB6">
            <wp:extent cx="3728720" cy="3599815"/>
            <wp:effectExtent l="0" t="0" r="5080" b="1206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8"/>
                    <a:stretch>
                      <a:fillRect/>
                    </a:stretch>
                  </pic:blipFill>
                  <pic:spPr>
                    <a:xfrm>
                      <a:off x="0" y="0"/>
                      <a:ext cx="3728720" cy="3599815"/>
                    </a:xfrm>
                    <a:prstGeom prst="rect">
                      <a:avLst/>
                    </a:prstGeom>
                    <a:noFill/>
                    <a:ln>
                      <a:noFill/>
                    </a:ln>
                  </pic:spPr>
                </pic:pic>
              </a:graphicData>
            </a:graphic>
          </wp:inline>
        </w:drawing>
      </w:r>
    </w:p>
    <w:p w:rsidRPr="00732DE3" w:rsidR="00A0010D" w:rsidP="00B671C7" w:rsidRDefault="00A0010D" w14:paraId="6BC3234E" w14:textId="77777777">
      <w:pPr>
        <w:pStyle w:val="Ttulo1"/>
        <w:spacing w:before="101"/>
        <w:rPr>
          <w:rFonts w:ascii="Verdana"/>
          <w:lang w:val="es-PY"/>
        </w:rPr>
      </w:pPr>
      <w:bookmarkStart w:name="_TOC_250027" w:id="5"/>
      <w:proofErr w:type="spellStart"/>
      <w:r w:rsidRPr="00732DE3">
        <w:rPr>
          <w:rFonts w:ascii="Verdana"/>
          <w:lang w:val="es-PY"/>
        </w:rPr>
        <w:t>PowerManager</w:t>
      </w:r>
      <w:proofErr w:type="spellEnd"/>
      <w:r w:rsidRPr="00732DE3">
        <w:rPr>
          <w:rFonts w:ascii="Verdana"/>
          <w:lang w:val="es-PY"/>
        </w:rPr>
        <w:t xml:space="preserve"> II para Windows</w:t>
      </w:r>
      <w:bookmarkEnd w:id="5"/>
    </w:p>
    <w:p w:rsidRPr="00732DE3" w:rsidR="001D2086" w:rsidRDefault="001D2086" w14:paraId="6D8EDC76" w14:textId="77777777">
      <w:pPr>
        <w:pStyle w:val="Corpodetexto"/>
        <w:rPr>
          <w:b/>
          <w:sz w:val="54"/>
          <w:lang w:val="es-PY"/>
        </w:rPr>
      </w:pPr>
    </w:p>
    <w:p w:rsidRPr="00732DE3" w:rsidR="00A0010D" w:rsidP="00341942" w:rsidRDefault="00A0010D" w14:paraId="58E6D3FF" w14:textId="77777777">
      <w:pPr>
        <w:pStyle w:val="Ttulo2"/>
        <w:spacing w:before="434" w:line="340" w:lineRule="exact"/>
        <w:ind w:left="200" w:firstLine="0"/>
        <w:rPr>
          <w:lang w:val="es-PY"/>
        </w:rPr>
      </w:pPr>
      <w:bookmarkStart w:name="_TOC_250026" w:id="6"/>
      <w:bookmarkEnd w:id="6"/>
      <w:r w:rsidRPr="00732DE3">
        <w:rPr>
          <w:lang w:val="es-PY"/>
        </w:rPr>
        <w:t>Funciones</w:t>
      </w:r>
    </w:p>
    <w:p w:rsidRPr="00732DE3" w:rsidR="00A0010D" w:rsidP="00A1392D" w:rsidRDefault="00A0010D" w14:paraId="2A5FC75D" w14:textId="77777777">
      <w:pPr>
        <w:pStyle w:val="PargrafodaLista"/>
        <w:numPr>
          <w:ilvl w:val="0"/>
          <w:numId w:val="24"/>
        </w:numPr>
        <w:tabs>
          <w:tab w:val="left" w:pos="856"/>
        </w:tabs>
        <w:spacing w:line="364" w:lineRule="auto"/>
        <w:ind w:right="1517"/>
        <w:jc w:val="both"/>
        <w:rPr>
          <w:rFonts w:ascii="Wingdings" w:hAnsi="Wingdings" w:eastAsia="Wingdings"/>
          <w:sz w:val="18"/>
          <w:lang w:val="es-PY"/>
        </w:rPr>
      </w:pPr>
      <w:r w:rsidRPr="00732DE3">
        <w:rPr>
          <w:spacing w:val="-1"/>
          <w:sz w:val="21"/>
          <w:lang w:val="es-PY"/>
        </w:rPr>
        <w:t xml:space="preserve">Intuitivo y claridad visualización de la presión </w:t>
      </w:r>
      <w:r w:rsidRPr="00732DE3">
        <w:rPr>
          <w:rFonts w:hint="eastAsia" w:ascii="SimSun" w:hAnsi="SimSun" w:eastAsia="SimSun"/>
          <w:spacing w:val="-68"/>
          <w:sz w:val="21"/>
          <w:lang w:val="es-PY"/>
        </w:rPr>
        <w:t xml:space="preserve">、 </w:t>
      </w:r>
      <w:r w:rsidRPr="00732DE3">
        <w:rPr>
          <w:sz w:val="21"/>
          <w:lang w:val="es-PY"/>
        </w:rPr>
        <w:t>frecuencia</w:t>
      </w:r>
      <w:r w:rsidRPr="00732DE3">
        <w:rPr>
          <w:rFonts w:hint="eastAsia" w:ascii="SimSun" w:hAnsi="SimSun" w:eastAsia="SimSun"/>
          <w:spacing w:val="-68"/>
          <w:sz w:val="21"/>
          <w:lang w:val="es-PY"/>
        </w:rPr>
        <w:t xml:space="preserve"> 、 </w:t>
      </w:r>
      <w:r w:rsidRPr="00732DE3">
        <w:rPr>
          <w:sz w:val="21"/>
          <w:lang w:val="es-PY"/>
        </w:rPr>
        <w:t xml:space="preserve">carga </w:t>
      </w:r>
      <w:r w:rsidRPr="00732DE3">
        <w:rPr>
          <w:rFonts w:hint="eastAsia" w:ascii="SimSun" w:hAnsi="SimSun" w:eastAsia="SimSun"/>
          <w:spacing w:val="-68"/>
          <w:sz w:val="21"/>
          <w:lang w:val="es-PY"/>
        </w:rPr>
        <w:t xml:space="preserve">、 </w:t>
      </w:r>
      <w:r w:rsidRPr="00732DE3">
        <w:rPr>
          <w:sz w:val="21"/>
          <w:lang w:val="es-PY"/>
        </w:rPr>
        <w:t xml:space="preserve">baterías de UPS, etc. parámetro diversificado comunicación en tiempo real </w:t>
      </w:r>
      <w:proofErr w:type="spellStart"/>
      <w:r w:rsidRPr="00732DE3">
        <w:rPr>
          <w:sz w:val="21"/>
          <w:lang w:val="es-PY"/>
        </w:rPr>
        <w:t>fettle</w:t>
      </w:r>
      <w:proofErr w:type="spellEnd"/>
      <w:r w:rsidRPr="00732DE3">
        <w:rPr>
          <w:sz w:val="21"/>
          <w:lang w:val="es-PY"/>
        </w:rPr>
        <w:t xml:space="preserve"> como datos y figura, ayuda a los usuarios a conocer los círculos de la energía eléctrica actual acomodar</w:t>
      </w:r>
    </w:p>
    <w:p w:rsidRPr="00732DE3" w:rsidR="00A0010D" w:rsidP="00A1392D" w:rsidRDefault="00A0010D" w14:paraId="376FF993" w14:textId="77777777">
      <w:pPr>
        <w:pStyle w:val="PargrafodaLista"/>
        <w:numPr>
          <w:ilvl w:val="0"/>
          <w:numId w:val="24"/>
        </w:numPr>
        <w:tabs>
          <w:tab w:val="left" w:pos="832"/>
        </w:tabs>
        <w:spacing w:line="245" w:lineRule="exact"/>
        <w:jc w:val="both"/>
        <w:rPr>
          <w:rFonts w:ascii="Wingdings" w:hAnsi="Wingdings"/>
          <w:sz w:val="19"/>
          <w:lang w:val="es-PY"/>
        </w:rPr>
      </w:pPr>
      <w:r w:rsidRPr="00732DE3">
        <w:rPr>
          <w:sz w:val="21"/>
          <w:lang w:val="es-PY"/>
        </w:rPr>
        <w:t>Compatible con la función de servicio de Windows NT.</w:t>
      </w:r>
    </w:p>
    <w:p w:rsidRPr="00732DE3" w:rsidR="00A0010D" w:rsidP="00A1392D" w:rsidRDefault="00A0010D" w14:paraId="5DC65E7B" w14:textId="77777777">
      <w:pPr>
        <w:pStyle w:val="PargrafodaLista"/>
        <w:numPr>
          <w:ilvl w:val="0"/>
          <w:numId w:val="24"/>
        </w:numPr>
        <w:tabs>
          <w:tab w:val="left" w:pos="832"/>
        </w:tabs>
        <w:spacing w:before="123"/>
        <w:jc w:val="both"/>
        <w:rPr>
          <w:rFonts w:ascii="Wingdings" w:hAnsi="Wingdings"/>
          <w:sz w:val="19"/>
          <w:lang w:val="es-PY"/>
        </w:rPr>
      </w:pPr>
      <w:r w:rsidRPr="00732DE3">
        <w:rPr>
          <w:sz w:val="21"/>
          <w:lang w:val="es-PY"/>
        </w:rPr>
        <w:t>Compatible con muchos tipos de idiomas.</w:t>
      </w:r>
    </w:p>
    <w:p w:rsidRPr="00732DE3" w:rsidR="00A0010D" w:rsidP="00A1392D" w:rsidRDefault="00A0010D" w14:paraId="1E238BF9" w14:textId="77777777">
      <w:pPr>
        <w:pStyle w:val="PargrafodaLista"/>
        <w:numPr>
          <w:ilvl w:val="0"/>
          <w:numId w:val="24"/>
        </w:numPr>
        <w:tabs>
          <w:tab w:val="left" w:pos="832"/>
        </w:tabs>
        <w:spacing w:before="129"/>
        <w:jc w:val="both"/>
        <w:rPr>
          <w:rFonts w:ascii="Wingdings" w:hAnsi="Wingdings"/>
          <w:sz w:val="19"/>
          <w:lang w:val="es-PY"/>
        </w:rPr>
      </w:pPr>
      <w:r w:rsidRPr="00732DE3">
        <w:rPr>
          <w:sz w:val="21"/>
          <w:lang w:val="es-PY"/>
        </w:rPr>
        <w:t>Transmisión automática del mensaje de aviso por correo electrónico.</w:t>
      </w:r>
    </w:p>
    <w:p w:rsidRPr="00732DE3" w:rsidR="00A0010D" w:rsidP="00A1392D" w:rsidRDefault="00A0010D" w14:paraId="54BD8987" w14:textId="77777777">
      <w:pPr>
        <w:pStyle w:val="PargrafodaLista"/>
        <w:numPr>
          <w:ilvl w:val="0"/>
          <w:numId w:val="24"/>
        </w:numPr>
        <w:tabs>
          <w:tab w:val="left" w:pos="832"/>
        </w:tabs>
        <w:spacing w:before="129"/>
        <w:jc w:val="both"/>
        <w:rPr>
          <w:rFonts w:ascii="Wingdings" w:hAnsi="Wingdings"/>
          <w:sz w:val="19"/>
          <w:lang w:val="es-PY"/>
        </w:rPr>
      </w:pPr>
      <w:r w:rsidRPr="00732DE3">
        <w:rPr>
          <w:sz w:val="21"/>
          <w:lang w:val="es-PY"/>
        </w:rPr>
        <w:t>Llamando el mensaje de advertencia automáticamente.</w:t>
      </w:r>
    </w:p>
    <w:p w:rsidRPr="00732DE3" w:rsidR="00A0010D" w:rsidP="00A1392D" w:rsidRDefault="00A0010D" w14:paraId="0651D11F" w14:textId="77777777">
      <w:pPr>
        <w:pStyle w:val="PargrafodaLista"/>
        <w:numPr>
          <w:ilvl w:val="0"/>
          <w:numId w:val="24"/>
        </w:numPr>
        <w:tabs>
          <w:tab w:val="left" w:pos="832"/>
        </w:tabs>
        <w:spacing w:before="128"/>
        <w:jc w:val="both"/>
        <w:rPr>
          <w:rFonts w:ascii="Wingdings" w:hAnsi="Wingdings"/>
          <w:sz w:val="19"/>
          <w:lang w:val="es-PY"/>
        </w:rPr>
      </w:pPr>
      <w:r w:rsidRPr="00732DE3">
        <w:rPr>
          <w:sz w:val="21"/>
          <w:lang w:val="es-PY"/>
        </w:rPr>
        <w:t>Monitoreo de UPS de forma remota a través de TCPIP o Internet.</w:t>
      </w:r>
    </w:p>
    <w:p w:rsidRPr="00732DE3" w:rsidR="00A0010D" w:rsidP="00A1392D" w:rsidRDefault="00A0010D" w14:paraId="0BD033E8" w14:textId="77777777">
      <w:pPr>
        <w:pStyle w:val="PargrafodaLista"/>
        <w:numPr>
          <w:ilvl w:val="0"/>
          <w:numId w:val="24"/>
        </w:numPr>
        <w:tabs>
          <w:tab w:val="left" w:pos="832"/>
        </w:tabs>
        <w:spacing w:before="129"/>
        <w:rPr>
          <w:rFonts w:ascii="Wingdings" w:hAnsi="Wingdings"/>
          <w:sz w:val="19"/>
          <w:lang w:val="es-PY"/>
        </w:rPr>
      </w:pPr>
      <w:r w:rsidRPr="00732DE3">
        <w:rPr>
          <w:sz w:val="21"/>
          <w:lang w:val="es-PY"/>
        </w:rPr>
        <w:t>Detección automática de la falla de CA y de que la batería del SAI está baja.</w:t>
      </w:r>
    </w:p>
    <w:p w:rsidRPr="00732DE3" w:rsidR="00A0010D" w:rsidP="00A1392D" w:rsidRDefault="00A0010D" w14:paraId="4D64141C" w14:textId="77777777">
      <w:pPr>
        <w:pStyle w:val="PargrafodaLista"/>
        <w:numPr>
          <w:ilvl w:val="0"/>
          <w:numId w:val="24"/>
        </w:numPr>
        <w:tabs>
          <w:tab w:val="left" w:pos="832"/>
        </w:tabs>
        <w:spacing w:before="124"/>
        <w:rPr>
          <w:rFonts w:ascii="Wingdings" w:hAnsi="Wingdings"/>
          <w:sz w:val="19"/>
          <w:lang w:val="es-PY"/>
        </w:rPr>
      </w:pPr>
      <w:r w:rsidRPr="00732DE3">
        <w:rPr>
          <w:sz w:val="21"/>
          <w:lang w:val="es-PY"/>
        </w:rPr>
        <w:t>Ajuste automático del tiempo de encendido/apagado.</w:t>
      </w:r>
    </w:p>
    <w:p w:rsidRPr="00732DE3" w:rsidR="00A0010D" w:rsidP="00A1392D" w:rsidRDefault="00A0010D" w14:paraId="1364654B" w14:textId="77777777">
      <w:pPr>
        <w:pStyle w:val="PargrafodaLista"/>
        <w:numPr>
          <w:ilvl w:val="0"/>
          <w:numId w:val="24"/>
        </w:numPr>
        <w:tabs>
          <w:tab w:val="left" w:pos="832"/>
        </w:tabs>
        <w:spacing w:before="128" w:line="364" w:lineRule="auto"/>
        <w:ind w:right="4281"/>
        <w:rPr>
          <w:rFonts w:ascii="Wingdings" w:hAnsi="Wingdings"/>
          <w:sz w:val="19"/>
          <w:lang w:val="es-PY"/>
        </w:rPr>
      </w:pPr>
      <w:r w:rsidRPr="00732DE3">
        <w:rPr>
          <w:sz w:val="21"/>
          <w:lang w:val="es-PY"/>
        </w:rPr>
        <w:t>Visualización del estado del UPS en el dibujo, como la temperatura, el voltaje, la carga, la frecuencia de la línea, etc.</w:t>
      </w:r>
    </w:p>
    <w:p w:rsidRPr="00732DE3" w:rsidR="00A0010D" w:rsidP="00A1392D" w:rsidRDefault="00A0010D" w14:paraId="0D8EB009" w14:textId="77777777">
      <w:pPr>
        <w:pStyle w:val="PargrafodaLista"/>
        <w:numPr>
          <w:ilvl w:val="0"/>
          <w:numId w:val="24"/>
        </w:numPr>
        <w:tabs>
          <w:tab w:val="left" w:pos="832"/>
        </w:tabs>
        <w:spacing w:line="247" w:lineRule="exact"/>
        <w:rPr>
          <w:rFonts w:ascii="Wingdings" w:hAnsi="Wingdings"/>
          <w:sz w:val="19"/>
          <w:lang w:val="es-PY"/>
        </w:rPr>
      </w:pPr>
      <w:r w:rsidRPr="00732DE3">
        <w:rPr>
          <w:sz w:val="21"/>
          <w:lang w:val="es-PY"/>
        </w:rPr>
        <w:t>Difusión del mensaje de advertencia.</w:t>
      </w:r>
    </w:p>
    <w:p w:rsidRPr="00732DE3" w:rsidR="00A0010D" w:rsidP="00A1392D" w:rsidRDefault="00A0010D" w14:paraId="36040F2E" w14:textId="77777777">
      <w:pPr>
        <w:pStyle w:val="PargrafodaLista"/>
        <w:numPr>
          <w:ilvl w:val="0"/>
          <w:numId w:val="24"/>
        </w:numPr>
        <w:tabs>
          <w:tab w:val="left" w:pos="799"/>
        </w:tabs>
        <w:spacing w:before="129" w:line="360" w:lineRule="auto"/>
        <w:ind w:right="1514"/>
        <w:rPr>
          <w:rFonts w:ascii="Wingdings" w:hAnsi="Wingdings"/>
          <w:sz w:val="18"/>
          <w:lang w:val="es-PY"/>
        </w:rPr>
      </w:pPr>
      <w:r w:rsidRPr="00732DE3">
        <w:rPr>
          <w:sz w:val="21"/>
          <w:lang w:val="es-PY"/>
        </w:rPr>
        <w:t>Mensaje de alarma emergente en el equipo con sistema operativo Windows a través del servicio Windows NT Messenger.</w:t>
      </w:r>
    </w:p>
    <w:p w:rsidRPr="00732DE3" w:rsidR="00A0010D" w:rsidP="00A1392D" w:rsidRDefault="00A0010D" w14:paraId="54C71D3E" w14:textId="77777777">
      <w:pPr>
        <w:pStyle w:val="PargrafodaLista"/>
        <w:numPr>
          <w:ilvl w:val="0"/>
          <w:numId w:val="24"/>
        </w:numPr>
        <w:tabs>
          <w:tab w:val="left" w:pos="799"/>
        </w:tabs>
        <w:spacing w:before="2" w:line="244" w:lineRule="auto"/>
        <w:ind w:right="1830"/>
        <w:rPr>
          <w:rFonts w:ascii="Wingdings" w:hAnsi="Wingdings"/>
          <w:sz w:val="18"/>
          <w:lang w:val="es-PY"/>
        </w:rPr>
      </w:pPr>
      <w:r w:rsidRPr="00732DE3">
        <w:rPr>
          <w:sz w:val="21"/>
          <w:lang w:val="es-PY"/>
        </w:rPr>
        <w:t>Puede seleccionar guardar los archivos de la aplicación antes de apagar el sistema o dejar que la computadora ingrese al modo de suspensión directamente (necesita que la computadora admita esta función)</w:t>
      </w:r>
    </w:p>
    <w:p w:rsidRPr="00732DE3" w:rsidR="00A0010D" w:rsidP="00A1392D" w:rsidRDefault="00A0010D" w14:paraId="75B9C2F0" w14:textId="77777777">
      <w:pPr>
        <w:pStyle w:val="PargrafodaLista"/>
        <w:numPr>
          <w:ilvl w:val="0"/>
          <w:numId w:val="24"/>
        </w:numPr>
        <w:tabs>
          <w:tab w:val="left" w:pos="799"/>
        </w:tabs>
        <w:spacing w:line="239" w:lineRule="exact"/>
        <w:rPr>
          <w:rFonts w:ascii="Wingdings" w:hAnsi="Wingdings"/>
          <w:sz w:val="18"/>
          <w:lang w:val="es-PY"/>
        </w:rPr>
      </w:pPr>
      <w:r w:rsidRPr="00732DE3">
        <w:rPr>
          <w:sz w:val="21"/>
          <w:lang w:val="es-PY"/>
        </w:rPr>
        <w:t>Envío automático de mensajes de alarma a través de GSM SMS.</w:t>
      </w:r>
    </w:p>
    <w:p w:rsidRPr="00732DE3" w:rsidR="00A0010D" w:rsidP="00A1392D" w:rsidRDefault="00A0010D" w14:paraId="72787535" w14:textId="77777777">
      <w:pPr>
        <w:pStyle w:val="PargrafodaLista"/>
        <w:numPr>
          <w:ilvl w:val="0"/>
          <w:numId w:val="24"/>
        </w:numPr>
        <w:tabs>
          <w:tab w:val="left" w:pos="799"/>
        </w:tabs>
        <w:spacing w:before="129"/>
        <w:rPr>
          <w:rFonts w:ascii="Wingdings" w:hAnsi="Wingdings"/>
          <w:sz w:val="18"/>
          <w:lang w:val="es-PY"/>
        </w:rPr>
      </w:pPr>
      <w:r w:rsidRPr="00732DE3">
        <w:rPr>
          <w:sz w:val="21"/>
          <w:lang w:val="es-PY"/>
        </w:rPr>
        <w:t>Envío automático de mensajes de alarma a través de BP-</w:t>
      </w:r>
      <w:proofErr w:type="spellStart"/>
      <w:r w:rsidRPr="00732DE3">
        <w:rPr>
          <w:sz w:val="21"/>
          <w:lang w:val="es-PY"/>
        </w:rPr>
        <w:t>call</w:t>
      </w:r>
      <w:proofErr w:type="spellEnd"/>
      <w:r w:rsidRPr="00732DE3">
        <w:rPr>
          <w:sz w:val="21"/>
          <w:lang w:val="es-PY"/>
        </w:rPr>
        <w:t>.</w:t>
      </w:r>
    </w:p>
    <w:p w:rsidRPr="00732DE3" w:rsidR="00A0010D" w:rsidP="00A1392D" w:rsidRDefault="00A0010D" w14:paraId="1235748F" w14:textId="77777777">
      <w:pPr>
        <w:pStyle w:val="PargrafodaLista"/>
        <w:numPr>
          <w:ilvl w:val="0"/>
          <w:numId w:val="24"/>
        </w:numPr>
        <w:tabs>
          <w:tab w:val="left" w:pos="799"/>
        </w:tabs>
        <w:spacing w:before="133" w:line="252" w:lineRule="exact"/>
        <w:rPr>
          <w:rFonts w:ascii="Wingdings" w:hAnsi="Wingdings"/>
          <w:sz w:val="18"/>
          <w:lang w:val="es-PY"/>
        </w:rPr>
      </w:pPr>
      <w:r w:rsidRPr="00732DE3">
        <w:rPr>
          <w:sz w:val="21"/>
          <w:lang w:val="es-PY"/>
        </w:rPr>
        <w:t>Envío automático de voz de alarma a través del teléfono.</w:t>
      </w:r>
    </w:p>
    <w:p w:rsidRPr="00732DE3" w:rsidR="00A0010D" w:rsidP="00A1392D" w:rsidRDefault="00A0010D" w14:paraId="27C540A2" w14:textId="77777777">
      <w:pPr>
        <w:pStyle w:val="PargrafodaLista"/>
        <w:numPr>
          <w:ilvl w:val="0"/>
          <w:numId w:val="24"/>
        </w:numPr>
        <w:tabs>
          <w:tab w:val="left" w:pos="799"/>
        </w:tabs>
        <w:spacing w:line="252" w:lineRule="exact"/>
        <w:rPr>
          <w:rFonts w:ascii="Wingdings" w:hAnsi="Wingdings"/>
          <w:sz w:val="18"/>
          <w:lang w:val="es-PY"/>
        </w:rPr>
      </w:pPr>
      <w:r w:rsidRPr="00732DE3">
        <w:rPr>
          <w:sz w:val="21"/>
          <w:lang w:val="es-PY"/>
        </w:rPr>
        <w:t>Conéctese sin problemas al plano de control, asegúrese de que no haya nadie de servicio.</w:t>
      </w:r>
    </w:p>
    <w:p w:rsidRPr="00732DE3" w:rsidR="00A0010D" w:rsidP="00A1392D" w:rsidRDefault="00A0010D" w14:paraId="554D408C" w14:textId="77777777">
      <w:pPr>
        <w:pStyle w:val="PargrafodaLista"/>
        <w:numPr>
          <w:ilvl w:val="0"/>
          <w:numId w:val="24"/>
        </w:numPr>
        <w:tabs>
          <w:tab w:val="left" w:pos="832"/>
        </w:tabs>
        <w:spacing w:before="129"/>
        <w:rPr>
          <w:rFonts w:ascii="Wingdings" w:hAnsi="Wingdings"/>
          <w:sz w:val="19"/>
          <w:lang w:val="es-PY"/>
        </w:rPr>
      </w:pPr>
      <w:r w:rsidRPr="00732DE3">
        <w:rPr>
          <w:sz w:val="21"/>
          <w:lang w:val="es-PY"/>
        </w:rPr>
        <w:t>Establecer el tiempo de cuenta regresiva y el intervalo de cada advertencia.</w:t>
      </w:r>
    </w:p>
    <w:p w:rsidRPr="00732DE3" w:rsidR="00A0010D" w:rsidP="00A1392D" w:rsidRDefault="00A0010D" w14:paraId="0FB20F75" w14:textId="77777777">
      <w:pPr>
        <w:pStyle w:val="PargrafodaLista"/>
        <w:numPr>
          <w:ilvl w:val="0"/>
          <w:numId w:val="24"/>
        </w:numPr>
        <w:tabs>
          <w:tab w:val="left" w:pos="832"/>
        </w:tabs>
        <w:spacing w:before="129"/>
        <w:rPr>
          <w:rFonts w:ascii="Wingdings" w:hAnsi="Wingdings"/>
          <w:sz w:val="19"/>
          <w:lang w:val="es-PY"/>
        </w:rPr>
      </w:pPr>
      <w:r w:rsidRPr="00732DE3">
        <w:rPr>
          <w:sz w:val="21"/>
          <w:lang w:val="es-PY"/>
        </w:rPr>
        <w:t>Configuración del tiempo de diagnóstico y autodiagnóstico del UPS.</w:t>
      </w:r>
    </w:p>
    <w:p w:rsidRPr="00732DE3" w:rsidR="00A0010D" w:rsidP="00A1392D" w:rsidRDefault="00A0010D" w14:paraId="3D07B1C1" w14:textId="77777777">
      <w:pPr>
        <w:pStyle w:val="PargrafodaLista"/>
        <w:numPr>
          <w:ilvl w:val="0"/>
          <w:numId w:val="24"/>
        </w:numPr>
        <w:tabs>
          <w:tab w:val="left" w:pos="832"/>
        </w:tabs>
        <w:spacing w:before="128" w:line="360" w:lineRule="auto"/>
        <w:ind w:right="3906"/>
        <w:rPr>
          <w:rFonts w:ascii="Wingdings" w:hAnsi="Wingdings"/>
          <w:sz w:val="19"/>
          <w:lang w:val="es-PY"/>
        </w:rPr>
      </w:pPr>
      <w:r w:rsidRPr="00732DE3">
        <w:rPr>
          <w:sz w:val="21"/>
          <w:lang w:val="es-PY"/>
        </w:rPr>
        <w:t>Antes de eliminar el sistema, cierre y almacene automáticamente los programas correspondientes.</w:t>
      </w:r>
    </w:p>
    <w:p w:rsidRPr="00732DE3" w:rsidR="00A0010D" w:rsidP="00A1392D" w:rsidRDefault="00A0010D" w14:paraId="6B3B0011" w14:textId="77777777">
      <w:pPr>
        <w:pStyle w:val="PargrafodaLista"/>
        <w:numPr>
          <w:ilvl w:val="0"/>
          <w:numId w:val="24"/>
        </w:numPr>
        <w:tabs>
          <w:tab w:val="left" w:pos="832"/>
        </w:tabs>
        <w:spacing w:line="253" w:lineRule="exact"/>
        <w:rPr>
          <w:rFonts w:ascii="Wingdings" w:hAnsi="Wingdings"/>
          <w:sz w:val="19"/>
          <w:lang w:val="es-PY"/>
        </w:rPr>
      </w:pPr>
      <w:r w:rsidRPr="00732DE3">
        <w:rPr>
          <w:sz w:val="21"/>
          <w:lang w:val="es-PY"/>
        </w:rPr>
        <w:t>Registro y análisis del estado del SAI</w:t>
      </w:r>
    </w:p>
    <w:p w:rsidRPr="00732DE3" w:rsidR="001D2086" w:rsidRDefault="001D2086" w14:paraId="6D8EDC8C" w14:textId="77777777">
      <w:pPr>
        <w:spacing w:line="253" w:lineRule="exact"/>
        <w:rPr>
          <w:rFonts w:ascii="Wingdings" w:hAnsi="Wingdings"/>
          <w:sz w:val="19"/>
        </w:rPr>
        <w:sectPr w:rsidRPr="00732DE3" w:rsidR="001D2086">
          <w:headerReference w:type="default" r:id="rId15"/>
          <w:footerReference w:type="default" r:id="rId16"/>
          <w:pgSz w:w="12240" w:h="15840" w:orient="portrait"/>
          <w:pgMar w:top="1580" w:right="280" w:bottom="760" w:left="1600" w:header="686" w:footer="567" w:gutter="0"/>
          <w:cols w:space="720"/>
        </w:sectPr>
      </w:pPr>
    </w:p>
    <w:p w:rsidRPr="00732DE3" w:rsidR="001D2086" w:rsidRDefault="001D2086" w14:paraId="6D8EDC8D" w14:textId="77777777">
      <w:pPr>
        <w:pStyle w:val="Corpodetexto"/>
        <w:spacing w:before="9"/>
        <w:rPr>
          <w:sz w:val="15"/>
          <w:lang w:val="es-PY"/>
        </w:rPr>
      </w:pPr>
    </w:p>
    <w:p w:rsidRPr="00732DE3" w:rsidR="00554FC6" w:rsidP="00640642" w:rsidRDefault="00554FC6" w14:paraId="471994E1" w14:textId="77777777">
      <w:pPr>
        <w:pStyle w:val="Ttulo2"/>
        <w:spacing w:before="98"/>
        <w:ind w:left="200" w:firstLine="0"/>
        <w:rPr>
          <w:lang w:val="es-PY"/>
        </w:rPr>
      </w:pPr>
      <w:bookmarkStart w:name="_TOC_250025" w:id="7"/>
      <w:r w:rsidRPr="00732DE3">
        <w:rPr>
          <w:lang w:val="es-PY"/>
        </w:rPr>
        <w:t>Instalación de software</w:t>
      </w:r>
      <w:bookmarkEnd w:id="7"/>
    </w:p>
    <w:p w:rsidRPr="00732DE3" w:rsidR="00554FC6" w:rsidP="00640642" w:rsidRDefault="00554FC6" w14:paraId="3B7158E0" w14:textId="77777777">
      <w:pPr>
        <w:pStyle w:val="Corpodetexto"/>
        <w:spacing w:before="4"/>
        <w:ind w:left="200"/>
        <w:rPr>
          <w:lang w:val="es-PY"/>
        </w:rPr>
      </w:pPr>
      <w:r w:rsidRPr="00732DE3">
        <w:rPr>
          <w:lang w:val="es-PY"/>
        </w:rPr>
        <w:t>Siguiendo los pasos a continuación:</w:t>
      </w:r>
    </w:p>
    <w:p w:rsidRPr="00732DE3" w:rsidR="00554FC6" w:rsidP="00554FC6" w:rsidRDefault="00554FC6" w14:paraId="066B5AC0" w14:textId="77777777">
      <w:pPr>
        <w:pStyle w:val="PargrafodaLista"/>
        <w:numPr>
          <w:ilvl w:val="0"/>
          <w:numId w:val="25"/>
        </w:numPr>
        <w:tabs>
          <w:tab w:val="left" w:pos="483"/>
        </w:tabs>
        <w:spacing w:before="129"/>
        <w:rPr>
          <w:sz w:val="21"/>
          <w:lang w:val="es-PY"/>
        </w:rPr>
      </w:pPr>
      <w:r w:rsidRPr="00732DE3">
        <w:rPr>
          <w:sz w:val="21"/>
          <w:lang w:val="es-PY"/>
        </w:rPr>
        <w:t>Encienda el UPS y la PC.</w:t>
      </w:r>
    </w:p>
    <w:p w:rsidRPr="00732DE3" w:rsidR="00554FC6" w:rsidP="00EB156B" w:rsidRDefault="00554FC6" w14:paraId="5F853544" w14:textId="0130B620">
      <w:pPr>
        <w:pStyle w:val="PargrafodaLista"/>
        <w:numPr>
          <w:ilvl w:val="0"/>
          <w:numId w:val="25"/>
        </w:numPr>
        <w:tabs>
          <w:tab w:val="left" w:pos="483"/>
        </w:tabs>
        <w:spacing w:before="128" w:line="357" w:lineRule="auto"/>
        <w:ind w:right="2770"/>
        <w:rPr>
          <w:sz w:val="21"/>
          <w:lang w:val="es-PY"/>
        </w:rPr>
      </w:pPr>
      <w:r w:rsidRPr="00732DE3">
        <w:rPr>
          <w:sz w:val="21"/>
          <w:lang w:val="es-PY"/>
        </w:rPr>
        <w:t xml:space="preserve">Coloque el CD de </w:t>
      </w:r>
      <w:proofErr w:type="spellStart"/>
      <w:r w:rsidRPr="00732DE3">
        <w:rPr>
          <w:sz w:val="21"/>
          <w:lang w:val="es-PY"/>
        </w:rPr>
        <w:t>Powermanager</w:t>
      </w:r>
      <w:proofErr w:type="spellEnd"/>
      <w:r w:rsidRPr="00732DE3">
        <w:rPr>
          <w:sz w:val="21"/>
          <w:lang w:val="es-PY"/>
        </w:rPr>
        <w:t xml:space="preserve"> II en el CD ROM, mostrará la</w:t>
      </w:r>
      <w:r w:rsidRPr="00732DE3" w:rsidR="009319C1">
        <w:rPr>
          <w:sz w:val="21"/>
          <w:lang w:val="es-PY"/>
        </w:rPr>
        <w:t xml:space="preserve"> </w:t>
      </w:r>
      <w:r w:rsidRPr="00732DE3">
        <w:rPr>
          <w:sz w:val="21"/>
          <w:lang w:val="es-PY"/>
        </w:rPr>
        <w:t>interfaz de instalación:</w:t>
      </w:r>
    </w:p>
    <w:p w:rsidRPr="00732DE3" w:rsidR="00554FC6" w:rsidP="00EB156B" w:rsidRDefault="00EB156B" w14:paraId="1459506A" w14:textId="64C19F42">
      <w:pPr>
        <w:tabs>
          <w:tab w:val="left" w:pos="546"/>
        </w:tabs>
        <w:spacing w:before="8"/>
        <w:rPr>
          <w:sz w:val="21"/>
        </w:rPr>
      </w:pPr>
      <w:r w:rsidRPr="00732DE3">
        <w:rPr>
          <w:sz w:val="21"/>
        </w:rPr>
        <w:t>2.1</w:t>
      </w:r>
      <w:r w:rsidRPr="00732DE3" w:rsidR="00554FC6">
        <w:rPr>
          <w:sz w:val="21"/>
        </w:rPr>
        <w:t>&gt;El botón 'Introducir' es la interfaz predeterminada para introducir el CD que incluye:</w:t>
      </w:r>
    </w:p>
    <w:p w:rsidRPr="00732DE3" w:rsidR="001D2086" w:rsidRDefault="000D5C7C" w14:paraId="6D8EDC93" w14:textId="77777777">
      <w:pPr>
        <w:pStyle w:val="Corpodetexto"/>
        <w:spacing w:before="2"/>
        <w:rPr>
          <w:lang w:val="es-PY"/>
        </w:rPr>
      </w:pPr>
      <w:r w:rsidRPr="00732DE3">
        <w:rPr>
          <w:noProof/>
          <w:lang w:val="es-PY"/>
        </w:rPr>
        <w:drawing>
          <wp:anchor distT="0" distB="0" distL="0" distR="0" simplePos="0" relativeHeight="251654144" behindDoc="0" locked="0" layoutInCell="1" allowOverlap="1" wp14:anchorId="6D8EDEB7" wp14:editId="6D8EDEB8">
            <wp:simplePos x="0" y="0"/>
            <wp:positionH relativeFrom="page">
              <wp:posOffset>1162050</wp:posOffset>
            </wp:positionH>
            <wp:positionV relativeFrom="paragraph">
              <wp:posOffset>188595</wp:posOffset>
            </wp:positionV>
            <wp:extent cx="4799330" cy="315722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17" cstate="print"/>
                    <a:stretch>
                      <a:fillRect/>
                    </a:stretch>
                  </pic:blipFill>
                  <pic:spPr>
                    <a:xfrm>
                      <a:off x="0" y="0"/>
                      <a:ext cx="4799457" cy="3157537"/>
                    </a:xfrm>
                    <a:prstGeom prst="rect">
                      <a:avLst/>
                    </a:prstGeom>
                  </pic:spPr>
                </pic:pic>
              </a:graphicData>
            </a:graphic>
          </wp:anchor>
        </w:drawing>
      </w:r>
    </w:p>
    <w:p w:rsidRPr="00732DE3" w:rsidR="006416C0" w:rsidP="00A52E88" w:rsidRDefault="006416C0" w14:paraId="46BC2955" w14:textId="77777777">
      <w:pPr>
        <w:tabs>
          <w:tab w:val="left" w:pos="547"/>
        </w:tabs>
        <w:rPr>
          <w:sz w:val="21"/>
        </w:rPr>
      </w:pPr>
    </w:p>
    <w:p w:rsidRPr="00732DE3" w:rsidR="00EB156B" w:rsidP="00A52E88" w:rsidRDefault="00A52E88" w14:paraId="12BDAF03" w14:textId="702140B4">
      <w:pPr>
        <w:tabs>
          <w:tab w:val="left" w:pos="547"/>
        </w:tabs>
        <w:rPr>
          <w:sz w:val="21"/>
        </w:rPr>
      </w:pPr>
      <w:r w:rsidRPr="00732DE3">
        <w:rPr>
          <w:sz w:val="21"/>
        </w:rPr>
        <w:t>2.2</w:t>
      </w:r>
      <w:r w:rsidRPr="00732DE3" w:rsidR="00EB156B">
        <w:rPr>
          <w:sz w:val="21"/>
        </w:rPr>
        <w:t>&gt;El botón 'Léame' es el sistema de soporte del CD y el idioma:</w:t>
      </w:r>
    </w:p>
    <w:p w:rsidRPr="00732DE3" w:rsidR="001D2086" w:rsidRDefault="001D2086" w14:paraId="6D8EDC96" w14:textId="77777777">
      <w:pPr>
        <w:rPr>
          <w:sz w:val="21"/>
        </w:rPr>
        <w:sectPr w:rsidRPr="00732DE3" w:rsidR="001D2086">
          <w:pgSz w:w="12240" w:h="15840" w:orient="portrait"/>
          <w:pgMar w:top="1580" w:right="280" w:bottom="760" w:left="1600" w:header="686" w:footer="567" w:gutter="0"/>
          <w:cols w:space="720"/>
        </w:sectPr>
      </w:pPr>
    </w:p>
    <w:p w:rsidRPr="00732DE3" w:rsidR="001D2086" w:rsidRDefault="001D2086" w14:paraId="6D8EDC97" w14:textId="77777777">
      <w:pPr>
        <w:pStyle w:val="Corpodetexto"/>
        <w:rPr>
          <w:sz w:val="20"/>
          <w:lang w:val="es-PY"/>
        </w:rPr>
      </w:pPr>
    </w:p>
    <w:p w:rsidRPr="00732DE3" w:rsidR="001D2086" w:rsidRDefault="001D2086" w14:paraId="6D8EDC98" w14:textId="77777777">
      <w:pPr>
        <w:pStyle w:val="Corpodetexto"/>
        <w:spacing w:before="2"/>
        <w:rPr>
          <w:sz w:val="17"/>
          <w:lang w:val="es-PY"/>
        </w:rPr>
      </w:pPr>
    </w:p>
    <w:p w:rsidRPr="00732DE3" w:rsidR="001D2086" w:rsidRDefault="000D5C7C" w14:paraId="6D8EDC99" w14:textId="77777777">
      <w:pPr>
        <w:pStyle w:val="Corpodetexto"/>
        <w:ind w:left="260"/>
        <w:rPr>
          <w:sz w:val="20"/>
          <w:lang w:val="es-PY"/>
        </w:rPr>
      </w:pPr>
      <w:r w:rsidRPr="00732DE3">
        <w:rPr>
          <w:noProof/>
          <w:sz w:val="20"/>
          <w:lang w:val="es-PY"/>
        </w:rPr>
        <w:drawing>
          <wp:inline distT="0" distB="0" distL="0" distR="0" wp14:anchorId="6D8EDEB9" wp14:editId="6D8EDEBA">
            <wp:extent cx="4819015" cy="3170555"/>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r:embed="rId18" cstate="print"/>
                    <a:stretch>
                      <a:fillRect/>
                    </a:stretch>
                  </pic:blipFill>
                  <pic:spPr>
                    <a:xfrm>
                      <a:off x="0" y="0"/>
                      <a:ext cx="4819436" cy="3170681"/>
                    </a:xfrm>
                    <a:prstGeom prst="rect">
                      <a:avLst/>
                    </a:prstGeom>
                  </pic:spPr>
                </pic:pic>
              </a:graphicData>
            </a:graphic>
          </wp:inline>
        </w:drawing>
      </w:r>
    </w:p>
    <w:p w:rsidRPr="00732DE3" w:rsidR="001D2086" w:rsidRDefault="001D2086" w14:paraId="6D8EDC9A" w14:textId="77777777">
      <w:pPr>
        <w:pStyle w:val="Corpodetexto"/>
        <w:spacing w:before="10"/>
        <w:rPr>
          <w:sz w:val="10"/>
          <w:lang w:val="es-PY"/>
        </w:rPr>
      </w:pPr>
    </w:p>
    <w:p w:rsidRPr="00732DE3" w:rsidR="009319C1" w:rsidP="00DE1148" w:rsidRDefault="00DE1148" w14:paraId="36F7ACD6" w14:textId="426D8D20">
      <w:pPr>
        <w:tabs>
          <w:tab w:val="left" w:pos="547"/>
        </w:tabs>
        <w:spacing w:before="102"/>
        <w:rPr>
          <w:sz w:val="21"/>
        </w:rPr>
      </w:pPr>
      <w:r w:rsidRPr="00732DE3">
        <w:rPr>
          <w:sz w:val="21"/>
        </w:rPr>
        <w:t>2.3</w:t>
      </w:r>
      <w:r w:rsidRPr="00732DE3" w:rsidR="009319C1">
        <w:rPr>
          <w:sz w:val="21"/>
        </w:rPr>
        <w:t xml:space="preserve">&gt;Botón 'Instalar' es la configuración del </w:t>
      </w:r>
      <w:proofErr w:type="spellStart"/>
      <w:r w:rsidRPr="00732DE3" w:rsidR="009319C1">
        <w:rPr>
          <w:sz w:val="21"/>
        </w:rPr>
        <w:t>PowerManagerII</w:t>
      </w:r>
      <w:proofErr w:type="spellEnd"/>
    </w:p>
    <w:p w:rsidRPr="00732DE3" w:rsidR="001D2086" w:rsidRDefault="000D5C7C" w14:paraId="6D8EDC9C" w14:textId="77777777">
      <w:pPr>
        <w:pStyle w:val="Corpodetexto"/>
        <w:ind w:left="200"/>
        <w:rPr>
          <w:sz w:val="20"/>
          <w:lang w:val="es-PY"/>
        </w:rPr>
      </w:pPr>
      <w:r w:rsidRPr="00732DE3">
        <w:rPr>
          <w:noProof/>
          <w:sz w:val="20"/>
          <w:lang w:val="es-PY"/>
        </w:rPr>
        <w:drawing>
          <wp:inline distT="0" distB="0" distL="0" distR="0" wp14:anchorId="6D8EDEBB" wp14:editId="6D8EDEBC">
            <wp:extent cx="4795520" cy="3409950"/>
            <wp:effectExtent l="0" t="0" r="0" b="0"/>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pic:cNvPicPr>
                      <a:picLocks noChangeAspect="1"/>
                    </pic:cNvPicPr>
                  </pic:nvPicPr>
                  <pic:blipFill>
                    <a:blip r:embed="rId19" cstate="print"/>
                    <a:stretch>
                      <a:fillRect/>
                    </a:stretch>
                  </pic:blipFill>
                  <pic:spPr>
                    <a:xfrm>
                      <a:off x="0" y="0"/>
                      <a:ext cx="4795954" cy="3409950"/>
                    </a:xfrm>
                    <a:prstGeom prst="rect">
                      <a:avLst/>
                    </a:prstGeom>
                  </pic:spPr>
                </pic:pic>
              </a:graphicData>
            </a:graphic>
          </wp:inline>
        </w:drawing>
      </w:r>
    </w:p>
    <w:p w:rsidRPr="00732DE3" w:rsidR="006416C0" w:rsidP="00205EE4" w:rsidRDefault="006416C0" w14:paraId="513EB6C7" w14:textId="77777777">
      <w:pPr>
        <w:pStyle w:val="Corpodetexto"/>
        <w:ind w:left="200"/>
        <w:rPr>
          <w:rFonts w:ascii="Times New Roman"/>
          <w:lang w:val="es-PY"/>
        </w:rPr>
      </w:pPr>
      <w:r w:rsidRPr="00732DE3">
        <w:rPr>
          <w:lang w:val="es-PY"/>
        </w:rPr>
        <w:t xml:space="preserve">Siguiendo el asistente de instalación </w:t>
      </w:r>
    </w:p>
    <w:p w:rsidRPr="00732DE3" w:rsidR="001D2086" w:rsidRDefault="001D2086" w14:paraId="6D8EDC9E" w14:textId="77777777">
      <w:pPr>
        <w:rPr>
          <w:rFonts w:ascii="Times New Roman"/>
        </w:rPr>
        <w:sectPr w:rsidRPr="00732DE3" w:rsidR="001D2086">
          <w:pgSz w:w="12240" w:h="15840" w:orient="portrait"/>
          <w:pgMar w:top="1580" w:right="280" w:bottom="760" w:left="1600" w:header="686" w:footer="567" w:gutter="0"/>
          <w:cols w:space="720"/>
        </w:sectPr>
      </w:pPr>
    </w:p>
    <w:p w:rsidRPr="00732DE3" w:rsidR="001D2086" w:rsidRDefault="001D2086" w14:paraId="6D8EDC9F" w14:textId="77777777">
      <w:pPr>
        <w:pStyle w:val="Corpodetexto"/>
        <w:spacing w:before="5"/>
        <w:rPr>
          <w:rFonts w:ascii="Times New Roman"/>
          <w:sz w:val="2"/>
          <w:lang w:val="es-PY"/>
        </w:rPr>
      </w:pPr>
    </w:p>
    <w:p w:rsidRPr="00732DE3" w:rsidR="001D2086" w:rsidRDefault="000D5C7C" w14:paraId="6D8EDCA0" w14:textId="77777777">
      <w:pPr>
        <w:pStyle w:val="Corpodetexto"/>
        <w:ind w:left="171"/>
        <w:rPr>
          <w:rFonts w:ascii="Times New Roman"/>
          <w:sz w:val="20"/>
          <w:lang w:val="es-PY"/>
        </w:rPr>
      </w:pPr>
      <w:r w:rsidRPr="00732DE3">
        <w:rPr>
          <w:rFonts w:ascii="Times New Roman"/>
          <w:noProof/>
          <w:sz w:val="20"/>
          <w:lang w:val="es-PY"/>
        </w:rPr>
        <mc:AlternateContent>
          <mc:Choice Requires="wpg">
            <w:drawing>
              <wp:inline distT="0" distB="0" distL="114300" distR="114300" wp14:anchorId="6D8EDEBD" wp14:editId="6D8EDEBE">
                <wp:extent cx="5523230" cy="3426460"/>
                <wp:effectExtent l="0" t="0" r="8890" b="2540"/>
                <wp:docPr id="5" name="组合 88"/>
                <wp:cNvGraphicFramePr/>
                <a:graphic xmlns:a="http://schemas.openxmlformats.org/drawingml/2006/main">
                  <a:graphicData uri="http://schemas.microsoft.com/office/word/2010/wordprocessingGroup">
                    <wpg:wgp>
                      <wpg:cNvGrpSpPr/>
                      <wpg:grpSpPr>
                        <a:xfrm>
                          <a:off x="0" y="0"/>
                          <a:ext cx="5523230" cy="3426460"/>
                          <a:chOff x="0" y="0"/>
                          <a:chExt cx="8698" cy="5396"/>
                        </a:xfrm>
                      </wpg:grpSpPr>
                      <wps:wsp>
                        <wps:cNvPr id="1" name="任意多边形 89"/>
                        <wps:cNvSpPr/>
                        <wps:spPr>
                          <a:xfrm>
                            <a:off x="0" y="0"/>
                            <a:ext cx="8698" cy="87"/>
                          </a:xfrm>
                          <a:custGeom>
                            <a:avLst/>
                            <a:gdLst/>
                            <a:ahLst/>
                            <a:cxnLst/>
                            <a:rect l="0" t="0" r="0" b="0"/>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wps:spPr>
                        <wps:bodyPr upright="1"/>
                      </wps:wsp>
                      <pic:pic xmlns:pic="http://schemas.openxmlformats.org/drawingml/2006/picture">
                        <pic:nvPicPr>
                          <pic:cNvPr id="3" name="图片 90"/>
                          <pic:cNvPicPr>
                            <a:picLocks noChangeAspect="1"/>
                          </pic:cNvPicPr>
                        </pic:nvPicPr>
                        <pic:blipFill>
                          <a:blip r:embed="rId20"/>
                          <a:stretch>
                            <a:fillRect/>
                          </a:stretch>
                        </pic:blipFill>
                        <pic:spPr>
                          <a:xfrm>
                            <a:off x="28" y="86"/>
                            <a:ext cx="7532" cy="5309"/>
                          </a:xfrm>
                          <a:prstGeom prst="rect">
                            <a:avLst/>
                          </a:prstGeom>
                          <a:noFill/>
                          <a:ln>
                            <a:noFill/>
                          </a:ln>
                        </pic:spPr>
                      </pic:pic>
                    </wpg:wgp>
                  </a:graphicData>
                </a:graphic>
              </wp:inline>
            </w:drawing>
          </mc:Choice>
          <mc:Fallback>
            <w:pict w14:anchorId="2B31E0F5">
              <v:group id="组合 88" style="width:434.9pt;height:269.8pt;mso-position-horizontal-relative:char;mso-position-vertical-relative:line" coordsize="8698,5396" o:spid="_x0000_s1026" w14:anchorId="31AF70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">
                <v:shape id="任意多边形 89"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">
                  <v:path textboxrect="0,0,8698,87"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图片 90" style="position:absolute;left:28;top:86;width:7532;height:530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">
                  <v:imagedata o:title="" r:id="rId21"/>
                </v:shape>
                <w10:anchorlock/>
              </v:group>
            </w:pict>
          </mc:Fallback>
        </mc:AlternateContent>
      </w:r>
    </w:p>
    <w:p w:rsidRPr="00732DE3" w:rsidR="00AC7458" w:rsidP="00F702A4" w:rsidRDefault="00AC7458" w14:paraId="37C6834E" w14:textId="77777777">
      <w:pPr>
        <w:pStyle w:val="Corpodetexto"/>
        <w:spacing w:line="235" w:lineRule="exact"/>
        <w:ind w:left="200"/>
        <w:rPr>
          <w:lang w:val="es-PY"/>
        </w:rPr>
      </w:pPr>
      <w:r w:rsidRPr="00732DE3">
        <w:rPr>
          <w:lang w:val="es-PY"/>
        </w:rPr>
        <w:t>En el cuadro de entrada del número de serie, ingrese el número de serie que se encuentra en el CD</w:t>
      </w:r>
    </w:p>
    <w:p w:rsidRPr="00732DE3" w:rsidR="00AC7458" w:rsidP="00F702A4" w:rsidRDefault="00AC7458" w14:paraId="55A81CD4" w14:textId="77777777">
      <w:pPr>
        <w:pStyle w:val="Corpodetexto"/>
        <w:spacing w:before="4" w:line="235" w:lineRule="auto"/>
        <w:ind w:left="200" w:right="1614"/>
        <w:rPr>
          <w:lang w:val="es-PY"/>
        </w:rPr>
      </w:pPr>
      <w:r w:rsidRPr="00732DE3">
        <w:rPr>
          <w:lang w:val="es-PY"/>
        </w:rPr>
        <w:t>paquete y siguiendo el asistente de instalación continúe hasta el siguiente, asegúrese de que el directorio de configuración y continúe ingresando el idioma que desea instalar, Después de la instalación,</w:t>
      </w:r>
    </w:p>
    <w:p w:rsidRPr="00732DE3" w:rsidR="00AC7458" w:rsidP="00F702A4" w:rsidRDefault="00AC7458" w14:paraId="2D66D486" w14:textId="77777777">
      <w:pPr>
        <w:pStyle w:val="Corpodetexto"/>
        <w:spacing w:before="129"/>
        <w:ind w:left="411"/>
        <w:rPr>
          <w:lang w:val="es-PY"/>
        </w:rPr>
      </w:pPr>
      <w:r w:rsidRPr="00732DE3">
        <w:rPr>
          <w:noProof/>
          <w:lang w:val="es-PY"/>
        </w:rPr>
        <w:drawing>
          <wp:anchor distT="0" distB="0" distL="0" distR="0" simplePos="0" relativeHeight="251665408" behindDoc="0" locked="0" layoutInCell="1" allowOverlap="1" wp14:anchorId="5CF3D48C" wp14:editId="112DDDB9">
            <wp:simplePos x="0" y="0"/>
            <wp:positionH relativeFrom="page">
              <wp:posOffset>1143000</wp:posOffset>
            </wp:positionH>
            <wp:positionV relativeFrom="paragraph">
              <wp:posOffset>319405</wp:posOffset>
            </wp:positionV>
            <wp:extent cx="4726305" cy="3338195"/>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pic:cNvPicPr>
                  </pic:nvPicPr>
                  <pic:blipFill>
                    <a:blip r:embed="rId22" cstate="print"/>
                    <a:stretch>
                      <a:fillRect/>
                    </a:stretch>
                  </pic:blipFill>
                  <pic:spPr>
                    <a:xfrm>
                      <a:off x="0" y="0"/>
                      <a:ext cx="4726504" cy="3338131"/>
                    </a:xfrm>
                    <a:prstGeom prst="rect">
                      <a:avLst/>
                    </a:prstGeom>
                  </pic:spPr>
                </pic:pic>
              </a:graphicData>
            </a:graphic>
          </wp:anchor>
        </w:drawing>
      </w:r>
      <w:r w:rsidRPr="00732DE3">
        <w:rPr>
          <w:lang w:val="es-PY"/>
        </w:rPr>
        <w:t xml:space="preserve">Los archivos de </w:t>
      </w:r>
      <w:proofErr w:type="spellStart"/>
      <w:r w:rsidRPr="00732DE3">
        <w:rPr>
          <w:lang w:val="es-PY"/>
        </w:rPr>
        <w:t>Powermanager</w:t>
      </w:r>
      <w:proofErr w:type="spellEnd"/>
      <w:r w:rsidRPr="00732DE3">
        <w:rPr>
          <w:lang w:val="es-PY"/>
        </w:rPr>
        <w:t xml:space="preserve"> II se copiarán en el directorio que haya designado.</w:t>
      </w:r>
    </w:p>
    <w:p w:rsidRPr="00732DE3" w:rsidR="001D2086" w:rsidRDefault="001D2086" w14:paraId="6D8EDCA4" w14:textId="77777777">
      <w:pPr>
        <w:sectPr w:rsidRPr="00732DE3" w:rsidR="001D2086">
          <w:headerReference w:type="default" r:id="rId23"/>
          <w:footerReference w:type="default" r:id="rId24"/>
          <w:pgSz w:w="12240" w:h="15840" w:orient="portrait"/>
          <w:pgMar w:top="1480" w:right="280" w:bottom="760" w:left="1600" w:header="686" w:footer="567" w:gutter="0"/>
          <w:cols w:space="720"/>
        </w:sectPr>
      </w:pPr>
    </w:p>
    <w:p w:rsidRPr="00732DE3" w:rsidR="001D2086" w:rsidRDefault="001D2086" w14:paraId="6D8EDCA5" w14:textId="77777777">
      <w:pPr>
        <w:pStyle w:val="Corpodetexto"/>
        <w:spacing w:before="4"/>
        <w:rPr>
          <w:sz w:val="2"/>
          <w:lang w:val="es-PY"/>
        </w:rPr>
      </w:pPr>
    </w:p>
    <w:p w:rsidRPr="00732DE3" w:rsidR="001D2086" w:rsidRDefault="000D5C7C" w14:paraId="6D8EDCA6" w14:textId="7EDED8C4">
      <w:pPr>
        <w:pStyle w:val="Corpodetexto"/>
        <w:ind w:left="171"/>
        <w:rPr>
          <w:sz w:val="20"/>
          <w:lang w:val="es-PY"/>
        </w:rPr>
      </w:pPr>
      <w:r w:rsidRPr="00732DE3">
        <w:rPr>
          <w:noProof/>
          <w:lang w:val="es-PY"/>
        </w:rPr>
        <w:drawing>
          <wp:anchor distT="0" distB="0" distL="0" distR="0" simplePos="0" relativeHeight="251662336" behindDoc="0" locked="0" layoutInCell="1" allowOverlap="1" wp14:anchorId="6D8EDEC1" wp14:editId="6D8EDEC2">
            <wp:simplePos x="0" y="0"/>
            <wp:positionH relativeFrom="page">
              <wp:posOffset>1143000</wp:posOffset>
            </wp:positionH>
            <wp:positionV relativeFrom="paragraph">
              <wp:posOffset>3514090</wp:posOffset>
            </wp:positionV>
            <wp:extent cx="4753610" cy="3338195"/>
            <wp:effectExtent l="0" t="0" r="0" b="0"/>
            <wp:wrapTopAndBottom/>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png"/>
                    <pic:cNvPicPr>
                      <a:picLocks noChangeAspect="1"/>
                    </pic:cNvPicPr>
                  </pic:nvPicPr>
                  <pic:blipFill>
                    <a:blip r:embed="rId25" cstate="print"/>
                    <a:stretch>
                      <a:fillRect/>
                    </a:stretch>
                  </pic:blipFill>
                  <pic:spPr>
                    <a:xfrm>
                      <a:off x="0" y="0"/>
                      <a:ext cx="4753668" cy="3338131"/>
                    </a:xfrm>
                    <a:prstGeom prst="rect">
                      <a:avLst/>
                    </a:prstGeom>
                  </pic:spPr>
                </pic:pic>
              </a:graphicData>
            </a:graphic>
          </wp:anchor>
        </w:drawing>
      </w:r>
      <w:r w:rsidR="00CE3C19">
        <w:rPr>
          <w:noProof/>
          <w:sz w:val="20"/>
          <w:lang w:val="es-PY"/>
        </w:rPr>
        <mc:AlternateContent>
          <mc:Choice Requires="wpg">
            <w:drawing>
              <wp:inline distT="0" distB="0" distL="0" distR="0" wp14:anchorId="6D8EDEC4" wp14:editId="618D255A">
                <wp:extent cx="5523230" cy="3432175"/>
                <wp:effectExtent l="0" t="0" r="1270" b="0"/>
                <wp:docPr id="109413111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3432175"/>
                          <a:chOff x="0" y="0"/>
                          <a:chExt cx="8698" cy="5405"/>
                        </a:xfrm>
                      </wpg:grpSpPr>
                      <wps:wsp>
                        <wps:cNvPr id="1703698478" name="AutoShape 10"/>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091893"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 y="81"/>
                            <a:ext cx="7546" cy="53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w14:anchorId="5C7A5939">
              <v:group id="Group 9" style="width:434.9pt;height:270.25pt;mso-position-horizontal-relative:char;mso-position-vertical-relative:line" coordsize="8698,5405" o:spid="_x0000_s1026" w14:anchorId="3578051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">
                <v:shape id="AutoShape 10"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">
                  <v:path arrowok="t" o:connecttype="custom" o:connectlocs="8698,72;0,72;0,86;8698,86;8698,72;8698,0;0,0;0,58;8698,58;8698,0" o:connectangles="0,0,0,0,0,0,0,0,0,0"/>
                </v:shape>
                <v:shape id="Picture 11" style="position:absolute;left:28;top:81;width:7546;height:532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">
                  <v:imagedata o:title="" r:id="rId27"/>
                </v:shape>
                <w10:anchorlock/>
              </v:group>
            </w:pict>
          </mc:Fallback>
        </mc:AlternateContent>
      </w:r>
    </w:p>
    <w:p w:rsidRPr="00732DE3" w:rsidR="001D2086" w:rsidRDefault="001D2086" w14:paraId="6D8EDCA7" w14:textId="77777777">
      <w:pPr>
        <w:rPr>
          <w:sz w:val="20"/>
        </w:rPr>
        <w:sectPr w:rsidRPr="00732DE3" w:rsidR="001D2086">
          <w:pgSz w:w="12240" w:h="15840" w:orient="portrait"/>
          <w:pgMar w:top="1480" w:right="280" w:bottom="760" w:left="1600" w:header="686" w:footer="567" w:gutter="0"/>
          <w:cols w:space="720"/>
        </w:sectPr>
      </w:pPr>
    </w:p>
    <w:p w:rsidRPr="00732DE3" w:rsidR="001D2086" w:rsidRDefault="001D2086" w14:paraId="6D8EDCA8" w14:textId="77777777">
      <w:pPr>
        <w:pStyle w:val="Corpodetexto"/>
        <w:spacing w:before="4"/>
        <w:rPr>
          <w:sz w:val="2"/>
          <w:lang w:val="es-PY"/>
        </w:rPr>
      </w:pPr>
    </w:p>
    <w:p w:rsidRPr="00732DE3" w:rsidR="001D2086" w:rsidRDefault="00CE3C19" w14:paraId="6D8EDCA9" w14:textId="1A929B9E">
      <w:pPr>
        <w:pStyle w:val="Corpodetexto"/>
        <w:ind w:left="171"/>
        <w:rPr>
          <w:sz w:val="20"/>
          <w:lang w:val="es-PY"/>
        </w:rPr>
      </w:pPr>
      <w:r>
        <w:rPr>
          <w:noProof/>
          <w:sz w:val="20"/>
          <w:lang w:val="es-PY"/>
        </w:rPr>
        <mc:AlternateContent>
          <mc:Choice Requires="wpg">
            <w:drawing>
              <wp:inline distT="0" distB="0" distL="0" distR="0" wp14:anchorId="6D8EDEC6" wp14:editId="3269A959">
                <wp:extent cx="5523230" cy="3462655"/>
                <wp:effectExtent l="0" t="0" r="1270" b="0"/>
                <wp:docPr id="2486705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3462655"/>
                          <a:chOff x="0" y="0"/>
                          <a:chExt cx="8698" cy="5453"/>
                        </a:xfrm>
                      </wpg:grpSpPr>
                      <wps:wsp>
                        <wps:cNvPr id="1737053212" name="AutoShape 13"/>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5279675"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 y="81"/>
                            <a:ext cx="7575" cy="53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w14:anchorId="10AD95F3">
              <v:group id="Group 12" style="width:434.9pt;height:272.65pt;mso-position-horizontal-relative:char;mso-position-vertical-relative:line" coordsize="8698,5453" o:spid="_x0000_s1026" w14:anchorId="43878D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">
                <v:shape id="AutoShape 13"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">
                  <v:path arrowok="t" o:connecttype="custom" o:connectlocs="8698,72;0,72;0,86;8698,86;8698,72;8698,0;0,0;0,58;8698,58;8698,0" o:connectangles="0,0,0,0,0,0,0,0,0,0"/>
                </v:shape>
                <v:shape id="Picture 14" style="position:absolute;left:28;top:81;width:7575;height:537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">
                  <v:imagedata o:title="" r:id="rId29"/>
                </v:shape>
                <w10:anchorlock/>
              </v:group>
            </w:pict>
          </mc:Fallback>
        </mc:AlternateContent>
      </w:r>
    </w:p>
    <w:p w:rsidRPr="00732DE3" w:rsidR="001D2086" w:rsidRDefault="001D2086" w14:paraId="6D8EDCAA" w14:textId="77777777">
      <w:pPr>
        <w:pStyle w:val="Corpodetexto"/>
        <w:rPr>
          <w:sz w:val="8"/>
          <w:lang w:val="es-PY"/>
        </w:rPr>
      </w:pPr>
    </w:p>
    <w:p w:rsidRPr="00732DE3" w:rsidR="001D2086" w:rsidRDefault="000D5C7C" w14:paraId="6D8EDCAB" w14:textId="52403BA4">
      <w:pPr>
        <w:pStyle w:val="Corpodetexto"/>
        <w:ind w:left="200"/>
        <w:rPr>
          <w:sz w:val="20"/>
          <w:lang w:val="es-PY"/>
        </w:rPr>
      </w:pPr>
      <w:r w:rsidRPr="00732DE3">
        <w:rPr>
          <w:noProof/>
          <w:sz w:val="20"/>
          <w:lang w:val="es-PY"/>
        </w:rPr>
        <w:drawing>
          <wp:inline distT="0" distB="0" distL="0" distR="0" wp14:anchorId="6D8EDEC7" wp14:editId="6D8EDEC8">
            <wp:extent cx="4789170" cy="3390900"/>
            <wp:effectExtent l="0" t="0" r="0" b="0"/>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png"/>
                    <pic:cNvPicPr>
                      <a:picLocks noChangeAspect="1"/>
                    </pic:cNvPicPr>
                  </pic:nvPicPr>
                  <pic:blipFill>
                    <a:blip r:embed="rId30" cstate="print"/>
                    <a:stretch>
                      <a:fillRect/>
                    </a:stretch>
                  </pic:blipFill>
                  <pic:spPr>
                    <a:xfrm>
                      <a:off x="0" y="0"/>
                      <a:ext cx="4789303" cy="3390900"/>
                    </a:xfrm>
                    <a:prstGeom prst="rect">
                      <a:avLst/>
                    </a:prstGeom>
                  </pic:spPr>
                </pic:pic>
              </a:graphicData>
            </a:graphic>
          </wp:inline>
        </w:drawing>
      </w:r>
    </w:p>
    <w:p w:rsidRPr="00732DE3" w:rsidR="007D1702" w:rsidP="003748F0" w:rsidRDefault="0021264D" w14:paraId="1D08CAFC" w14:textId="56180B5C">
      <w:pPr>
        <w:tabs>
          <w:tab w:val="left" w:pos="547"/>
        </w:tabs>
        <w:spacing w:before="137"/>
        <w:rPr>
          <w:sz w:val="21"/>
        </w:rPr>
      </w:pPr>
      <w:r w:rsidRPr="00732DE3">
        <w:rPr>
          <w:sz w:val="21"/>
        </w:rPr>
        <w:t>2.4</w:t>
      </w:r>
      <w:r w:rsidRPr="00732DE3" w:rsidR="007D1702">
        <w:rPr>
          <w:sz w:val="21"/>
        </w:rPr>
        <w:t xml:space="preserve">&gt;El botón 'Acerca de' es el desarrollo de </w:t>
      </w:r>
      <w:proofErr w:type="spellStart"/>
      <w:r w:rsidRPr="00732DE3" w:rsidR="007D1702">
        <w:rPr>
          <w:sz w:val="21"/>
        </w:rPr>
        <w:t>PowerManagerII</w:t>
      </w:r>
      <w:proofErr w:type="spellEnd"/>
      <w:r w:rsidRPr="00732DE3" w:rsidR="007D1702">
        <w:rPr>
          <w:sz w:val="21"/>
        </w:rPr>
        <w:t xml:space="preserve"> 'Bienvenido'</w:t>
      </w:r>
    </w:p>
    <w:p w:rsidRPr="00732DE3" w:rsidR="001D2086" w:rsidRDefault="001D2086" w14:paraId="6D8EDCAD" w14:textId="77777777">
      <w:pPr>
        <w:rPr>
          <w:sz w:val="21"/>
        </w:rPr>
        <w:sectPr w:rsidRPr="00732DE3" w:rsidR="001D2086">
          <w:pgSz w:w="12240" w:h="15840" w:orient="portrait"/>
          <w:pgMar w:top="1480" w:right="280" w:bottom="760" w:left="1600" w:header="686" w:footer="567" w:gutter="0"/>
          <w:cols w:space="720"/>
        </w:sectPr>
      </w:pPr>
    </w:p>
    <w:p w:rsidRPr="00732DE3" w:rsidR="001D2086" w:rsidRDefault="001D2086" w14:paraId="6D8EDCAE" w14:textId="77777777">
      <w:pPr>
        <w:pStyle w:val="Corpodetexto"/>
        <w:spacing w:before="4"/>
        <w:rPr>
          <w:sz w:val="2"/>
          <w:lang w:val="es-PY"/>
        </w:rPr>
      </w:pPr>
    </w:p>
    <w:p w:rsidRPr="00732DE3" w:rsidR="001D2086" w:rsidRDefault="00CE3C19" w14:paraId="6D8EDCAF" w14:textId="49C0213F">
      <w:pPr>
        <w:pStyle w:val="Corpodetexto"/>
        <w:spacing w:line="85" w:lineRule="exact"/>
        <w:ind w:left="171"/>
        <w:rPr>
          <w:sz w:val="8"/>
          <w:lang w:val="es-PY"/>
        </w:rPr>
      </w:pPr>
      <w:r>
        <w:rPr>
          <w:noProof/>
          <w:position w:val="-1"/>
          <w:sz w:val="8"/>
          <w:lang w:val="es-PY"/>
        </w:rPr>
        <mc:AlternateContent>
          <mc:Choice Requires="wpg">
            <w:drawing>
              <wp:inline distT="0" distB="0" distL="0" distR="0" wp14:anchorId="6D8EDECA" wp14:editId="6EFF0DC5">
                <wp:extent cx="5523230" cy="54610"/>
                <wp:effectExtent l="0" t="0" r="1270" b="2540"/>
                <wp:docPr id="11815853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4610"/>
                          <a:chOff x="0" y="0"/>
                          <a:chExt cx="8698" cy="86"/>
                        </a:xfrm>
                      </wpg:grpSpPr>
                      <wps:wsp>
                        <wps:cNvPr id="1501816174" name="AutoShape 16"/>
                        <wps:cNvSpPr>
                          <a:spLocks/>
                        </wps:cNvSpPr>
                        <wps:spPr bwMode="auto">
                          <a:xfrm>
                            <a:off x="0" y="0"/>
                            <a:ext cx="8698" cy="86"/>
                          </a:xfrm>
                          <a:custGeom>
                            <a:avLst/>
                            <a:gdLst>
                              <a:gd name="T0" fmla="*/ 8698 w 8698"/>
                              <a:gd name="T1" fmla="*/ 71 h 86"/>
                              <a:gd name="T2" fmla="*/ 0 w 8698"/>
                              <a:gd name="T3" fmla="*/ 71 h 86"/>
                              <a:gd name="T4" fmla="*/ 0 w 8698"/>
                              <a:gd name="T5" fmla="*/ 86 h 86"/>
                              <a:gd name="T6" fmla="*/ 8698 w 8698"/>
                              <a:gd name="T7" fmla="*/ 86 h 86"/>
                              <a:gd name="T8" fmla="*/ 8698 w 8698"/>
                              <a:gd name="T9" fmla="*/ 71 h 86"/>
                              <a:gd name="T10" fmla="*/ 8698 w 8698"/>
                              <a:gd name="T11" fmla="*/ 0 h 86"/>
                              <a:gd name="T12" fmla="*/ 0 w 8698"/>
                              <a:gd name="T13" fmla="*/ 0 h 86"/>
                              <a:gd name="T14" fmla="*/ 0 w 8698"/>
                              <a:gd name="T15" fmla="*/ 58 h 86"/>
                              <a:gd name="T16" fmla="*/ 8698 w 8698"/>
                              <a:gd name="T17" fmla="*/ 58 h 86"/>
                              <a:gd name="T18" fmla="*/ 8698 w 8698"/>
                              <a:gd name="T19"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6">
                                <a:moveTo>
                                  <a:pt x="8698" y="71"/>
                                </a:moveTo>
                                <a:lnTo>
                                  <a:pt x="0" y="71"/>
                                </a:lnTo>
                                <a:lnTo>
                                  <a:pt x="0" y="86"/>
                                </a:lnTo>
                                <a:lnTo>
                                  <a:pt x="8698" y="86"/>
                                </a:lnTo>
                                <a:lnTo>
                                  <a:pt x="8698" y="71"/>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111B1FE5">
              <v:group id="Group 15" style="width:434.9pt;height:4.3pt;mso-position-horizontal-relative:char;mso-position-vertical-relative:line" coordsize="8698,86" o:spid="_x0000_s1026" w14:anchorId="24F60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">
                <v:shape id="AutoShape 16" style="position:absolute;width:8698;height:86;visibility:visible;mso-wrap-style:square;v-text-anchor:top" coordsize="8698,86" o:spid="_x0000_s1027" fillcolor="black" stroked="f" path="m8698,71l,71,,86r8698,l8698,71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">
                  <v:path arrowok="t" o:connecttype="custom" o:connectlocs="8698,71;0,71;0,86;8698,86;8698,71;8698,0;0,0;0,58;8698,58;8698,0" o:connectangles="0,0,0,0,0,0,0,0,0,0"/>
                </v:shape>
                <w10:anchorlock/>
              </v:group>
            </w:pict>
          </mc:Fallback>
        </mc:AlternateContent>
      </w:r>
    </w:p>
    <w:p w:rsidRPr="00732DE3" w:rsidR="001D2086" w:rsidRDefault="001D2086" w14:paraId="6D8EDCB0" w14:textId="77777777">
      <w:pPr>
        <w:pStyle w:val="Corpodetexto"/>
        <w:spacing w:before="11"/>
        <w:rPr>
          <w:sz w:val="7"/>
          <w:lang w:val="es-PY"/>
        </w:rPr>
      </w:pPr>
    </w:p>
    <w:p w:rsidRPr="00732DE3" w:rsidR="001D2086" w:rsidRDefault="000D5C7C" w14:paraId="6D8EDCB1" w14:textId="77777777">
      <w:pPr>
        <w:pStyle w:val="Corpodetexto"/>
        <w:ind w:left="110"/>
        <w:rPr>
          <w:sz w:val="20"/>
          <w:lang w:val="es-PY"/>
        </w:rPr>
      </w:pPr>
      <w:r w:rsidRPr="00732DE3">
        <w:rPr>
          <w:noProof/>
          <w:sz w:val="20"/>
          <w:lang w:val="es-PY"/>
        </w:rPr>
        <w:drawing>
          <wp:inline distT="0" distB="0" distL="0" distR="0" wp14:anchorId="6D8EDECB" wp14:editId="6D8EDECC">
            <wp:extent cx="4799330" cy="3536315"/>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31" cstate="print"/>
                    <a:stretch>
                      <a:fillRect/>
                    </a:stretch>
                  </pic:blipFill>
                  <pic:spPr>
                    <a:xfrm>
                      <a:off x="0" y="0"/>
                      <a:ext cx="4799457" cy="3536441"/>
                    </a:xfrm>
                    <a:prstGeom prst="rect">
                      <a:avLst/>
                    </a:prstGeom>
                  </pic:spPr>
                </pic:pic>
              </a:graphicData>
            </a:graphic>
          </wp:inline>
        </w:drawing>
      </w:r>
    </w:p>
    <w:p w:rsidRPr="00732DE3" w:rsidR="001D2086" w:rsidRDefault="001D2086" w14:paraId="6D8EDCB2" w14:textId="77777777">
      <w:pPr>
        <w:pStyle w:val="Corpodetexto"/>
        <w:spacing w:before="2"/>
        <w:rPr>
          <w:sz w:val="8"/>
          <w:lang w:val="es-PY"/>
        </w:rPr>
      </w:pPr>
    </w:p>
    <w:p w:rsidRPr="00732DE3" w:rsidR="00D242A6" w:rsidP="007C0D32" w:rsidRDefault="00D242A6" w14:paraId="201F60F7" w14:textId="77777777">
      <w:pPr>
        <w:pStyle w:val="Ttulo4"/>
        <w:spacing w:before="100"/>
        <w:rPr>
          <w:rFonts w:ascii="Verdana"/>
          <w:lang w:val="es-PY"/>
        </w:rPr>
      </w:pPr>
      <w:bookmarkStart w:name="_TOC_250024" w:id="8"/>
      <w:r w:rsidRPr="00732DE3">
        <w:rPr>
          <w:rFonts w:ascii="Verdana"/>
          <w:lang w:val="es-PY"/>
        </w:rPr>
        <w:t xml:space="preserve">Puesta en marcha y salida de </w:t>
      </w:r>
      <w:proofErr w:type="spellStart"/>
      <w:r w:rsidRPr="00732DE3">
        <w:rPr>
          <w:rFonts w:ascii="Verdana"/>
          <w:lang w:val="es-PY"/>
        </w:rPr>
        <w:t>Powermanager</w:t>
      </w:r>
      <w:proofErr w:type="spellEnd"/>
      <w:r w:rsidRPr="00732DE3">
        <w:rPr>
          <w:rFonts w:ascii="Verdana"/>
          <w:lang w:val="es-PY"/>
        </w:rPr>
        <w:t xml:space="preserve"> II</w:t>
      </w:r>
      <w:bookmarkEnd w:id="8"/>
    </w:p>
    <w:p w:rsidRPr="00732DE3" w:rsidR="00D242A6" w:rsidP="007C0D32" w:rsidRDefault="00D242A6" w14:paraId="6ED795C8" w14:textId="77777777">
      <w:pPr>
        <w:pStyle w:val="Corpodetexto"/>
        <w:spacing w:before="6"/>
        <w:rPr>
          <w:b/>
          <w:lang w:val="es-PY"/>
        </w:rPr>
      </w:pPr>
    </w:p>
    <w:p w:rsidRPr="00732DE3" w:rsidR="00D242A6" w:rsidP="007C0D32" w:rsidRDefault="00D242A6" w14:paraId="5F9A0062" w14:textId="77777777">
      <w:pPr>
        <w:pStyle w:val="Corpodetexto"/>
        <w:spacing w:before="1"/>
        <w:ind w:left="199"/>
        <w:rPr>
          <w:lang w:val="es-PY"/>
        </w:rPr>
      </w:pPr>
      <w:r w:rsidRPr="00732DE3">
        <w:rPr>
          <w:lang w:val="es-PY"/>
        </w:rPr>
        <w:t xml:space="preserve">Puesta en marcha de </w:t>
      </w:r>
      <w:proofErr w:type="spellStart"/>
      <w:r w:rsidRPr="00732DE3">
        <w:rPr>
          <w:lang w:val="es-PY"/>
        </w:rPr>
        <w:t>Powermanager</w:t>
      </w:r>
      <w:proofErr w:type="spellEnd"/>
      <w:r w:rsidRPr="00732DE3">
        <w:rPr>
          <w:lang w:val="es-PY"/>
        </w:rPr>
        <w:t xml:space="preserve"> II</w:t>
      </w:r>
    </w:p>
    <w:p w:rsidRPr="00732DE3" w:rsidR="00D242A6" w:rsidP="007C0D32" w:rsidRDefault="00D242A6" w14:paraId="320D8AA4" w14:textId="77777777">
      <w:pPr>
        <w:pStyle w:val="Corpodetexto"/>
        <w:spacing w:before="10"/>
        <w:rPr>
          <w:sz w:val="20"/>
          <w:lang w:val="es-PY"/>
        </w:rPr>
      </w:pPr>
    </w:p>
    <w:p w:rsidRPr="00732DE3" w:rsidR="00D242A6" w:rsidP="007C0D32" w:rsidRDefault="00D242A6" w14:paraId="4C8C83A7" w14:textId="77777777">
      <w:pPr>
        <w:pStyle w:val="Corpodetexto"/>
        <w:ind w:left="200"/>
        <w:rPr>
          <w:lang w:val="es-PY"/>
        </w:rPr>
      </w:pPr>
      <w:r w:rsidRPr="00732DE3">
        <w:rPr>
          <w:lang w:val="es-PY"/>
        </w:rPr>
        <w:t>Después de la instalación, reinicie la computadora. Para Windows98, compruebe si hay un</w:t>
      </w:r>
    </w:p>
    <w:p w:rsidRPr="00732DE3" w:rsidR="00D242A6" w:rsidP="007C0D32" w:rsidRDefault="00D242A6" w14:paraId="45A381D9" w14:textId="77777777">
      <w:pPr>
        <w:pStyle w:val="Corpodetexto"/>
        <w:spacing w:before="119" w:line="364" w:lineRule="auto"/>
        <w:ind w:left="202" w:right="2927" w:hanging="1"/>
        <w:rPr>
          <w:lang w:val="es-PY"/>
        </w:rPr>
      </w:pPr>
      <w:r w:rsidRPr="00732DE3">
        <w:rPr>
          <w:lang w:val="es-PY"/>
        </w:rPr>
        <w:t>Icono '</w:t>
      </w:r>
      <w:proofErr w:type="spellStart"/>
      <w:r w:rsidRPr="00732DE3">
        <w:rPr>
          <w:b/>
          <w:lang w:val="es-PY"/>
        </w:rPr>
        <w:t>PowerManagerII</w:t>
      </w:r>
      <w:proofErr w:type="spellEnd"/>
      <w:r w:rsidRPr="00732DE3">
        <w:rPr>
          <w:b/>
          <w:lang w:val="es-PY"/>
        </w:rPr>
        <w:t xml:space="preserve">' </w:t>
      </w:r>
      <w:r w:rsidRPr="00732DE3">
        <w:rPr>
          <w:lang w:val="es-PY"/>
        </w:rPr>
        <w:t>en la barra de tareas. Para Windows NT, vaya a 'panel de control-&gt;servicio' y compruebe si se ha iniciado el servicio '</w:t>
      </w:r>
      <w:proofErr w:type="spellStart"/>
      <w:r w:rsidRPr="00732DE3">
        <w:rPr>
          <w:lang w:val="es-PY"/>
        </w:rPr>
        <w:t>PowerManagerII</w:t>
      </w:r>
      <w:proofErr w:type="spellEnd"/>
      <w:r w:rsidRPr="00732DE3">
        <w:rPr>
          <w:lang w:val="es-PY"/>
        </w:rPr>
        <w:t>'.</w:t>
      </w:r>
    </w:p>
    <w:p w:rsidRPr="00732DE3" w:rsidR="00D242A6" w:rsidP="007C0D32" w:rsidRDefault="00D242A6" w14:paraId="2CB9360E" w14:textId="77777777">
      <w:pPr>
        <w:pStyle w:val="Corpodetexto"/>
        <w:spacing w:line="360" w:lineRule="auto"/>
        <w:ind w:left="202" w:right="1505" w:hanging="1"/>
        <w:rPr>
          <w:lang w:val="es-PY"/>
        </w:rPr>
      </w:pPr>
      <w:r w:rsidRPr="00732DE3">
        <w:rPr>
          <w:lang w:val="es-PY"/>
        </w:rPr>
        <w:t xml:space="preserve">Si desea cambiar la configuración de la función, ejecute </w:t>
      </w:r>
      <w:proofErr w:type="spellStart"/>
      <w:r w:rsidRPr="00732DE3">
        <w:rPr>
          <w:lang w:val="es-PY"/>
        </w:rPr>
        <w:t>Powermanager</w:t>
      </w:r>
      <w:proofErr w:type="spellEnd"/>
      <w:r w:rsidRPr="00732DE3">
        <w:rPr>
          <w:lang w:val="es-PY"/>
        </w:rPr>
        <w:t xml:space="preserve"> II directamente en la barra de tareas o seleccione "</w:t>
      </w:r>
      <w:proofErr w:type="spellStart"/>
      <w:r w:rsidRPr="00732DE3">
        <w:rPr>
          <w:lang w:val="es-PY"/>
        </w:rPr>
        <w:t>Powermanager</w:t>
      </w:r>
      <w:proofErr w:type="spellEnd"/>
      <w:r w:rsidRPr="00732DE3">
        <w:rPr>
          <w:lang w:val="es-PY"/>
        </w:rPr>
        <w:t xml:space="preserve"> II para Windows" en "</w:t>
      </w:r>
      <w:proofErr w:type="spellStart"/>
      <w:r w:rsidRPr="00732DE3">
        <w:rPr>
          <w:lang w:val="es-PY"/>
        </w:rPr>
        <w:t>Powermanager</w:t>
      </w:r>
      <w:proofErr w:type="spellEnd"/>
      <w:r w:rsidRPr="00732DE3">
        <w:rPr>
          <w:lang w:val="es-PY"/>
        </w:rPr>
        <w:t xml:space="preserve"> II" en el grupo de programas del menú de inicio en Windows.</w:t>
      </w:r>
    </w:p>
    <w:p w:rsidRPr="00732DE3" w:rsidR="001F7A14" w:rsidP="00C13221" w:rsidRDefault="00CE3C19" w14:paraId="5C00A9F0" w14:textId="5072BAFE">
      <w:pPr>
        <w:pStyle w:val="Corpodetexto"/>
        <w:spacing w:before="149"/>
        <w:ind w:left="2028"/>
        <w:rPr>
          <w:lang w:val="es-PY"/>
        </w:rPr>
      </w:pPr>
      <w:proofErr w:type="spellStart"/>
      <w:r>
        <w:rPr>
          <w:noProof/>
          <w:lang w:val="es-PY"/>
        </w:rPr>
        <mc:AlternateContent>
          <mc:Choice Requires="wpg">
            <w:drawing>
              <wp:anchor distT="0" distB="0" distL="114300" distR="114300" simplePos="0" relativeHeight="251661312" behindDoc="1" locked="0" layoutInCell="1" allowOverlap="1" wp14:anchorId="7D164FCF" wp14:editId="79C3326F">
                <wp:simplePos x="0" y="0"/>
                <wp:positionH relativeFrom="page">
                  <wp:posOffset>1143000</wp:posOffset>
                </wp:positionH>
                <wp:positionV relativeFrom="paragraph">
                  <wp:posOffset>0</wp:posOffset>
                </wp:positionV>
                <wp:extent cx="963295" cy="481330"/>
                <wp:effectExtent l="0" t="0" r="0" b="0"/>
                <wp:wrapNone/>
                <wp:docPr id="2306033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481330"/>
                          <a:chOff x="1800" y="0"/>
                          <a:chExt cx="1517" cy="758"/>
                        </a:xfrm>
                      </wpg:grpSpPr>
                      <pic:pic xmlns:pic="http://schemas.openxmlformats.org/drawingml/2006/picture">
                        <pic:nvPicPr>
                          <pic:cNvPr id="2145640471" name="Picture 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800" y="0"/>
                            <a:ext cx="1517"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9556901"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800" y="398"/>
                            <a:ext cx="1484" cy="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w14:anchorId="1AEC58B7">
              <v:group id="Group 91" style="position:absolute;margin-left:90pt;margin-top:0;width:75.85pt;height:37.9pt;z-index:-251655168;mso-position-horizontal-relative:page" coordsize="1517,758" coordorigin="1800" o:spid="_x0000_s1026" w14:anchorId="1F9FE2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">
                <v:shape id="Picture 92" style="position:absolute;left:1800;width:1517;height:36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">
                  <v:imagedata o:title="" r:id="rId34"/>
                </v:shape>
                <v:shape id="Picture 93" style="position:absolute;left:1800;top:398;width:1484;height:3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">
                  <v:imagedata o:title="" r:id="rId35"/>
                </v:shape>
                <w10:wrap anchorx="page"/>
              </v:group>
            </w:pict>
          </mc:Fallback>
        </mc:AlternateContent>
      </w:r>
      <w:r w:rsidRPr="00732DE3" w:rsidR="001F7A14">
        <w:rPr>
          <w:lang w:val="es-PY"/>
        </w:rPr>
        <w:t>Powermanager</w:t>
      </w:r>
      <w:proofErr w:type="spellEnd"/>
      <w:r w:rsidRPr="00732DE3" w:rsidR="001F7A14">
        <w:rPr>
          <w:lang w:val="es-PY"/>
        </w:rPr>
        <w:t xml:space="preserve"> II en marcha</w:t>
      </w:r>
    </w:p>
    <w:p w:rsidRPr="00732DE3" w:rsidR="001F7A14" w:rsidP="00D9387E" w:rsidRDefault="001F7A14" w14:paraId="20845234" w14:textId="677FB6EF">
      <w:pPr>
        <w:pStyle w:val="Corpodetexto"/>
        <w:spacing w:before="143" w:line="360" w:lineRule="auto"/>
        <w:ind w:left="200" w:right="1571" w:firstLine="1795"/>
        <w:rPr>
          <w:lang w:val="es-PY"/>
        </w:rPr>
      </w:pPr>
      <w:proofErr w:type="spellStart"/>
      <w:r w:rsidRPr="00732DE3">
        <w:rPr>
          <w:lang w:val="es-PY"/>
        </w:rPr>
        <w:t>Powermanager</w:t>
      </w:r>
      <w:proofErr w:type="spellEnd"/>
      <w:r w:rsidRPr="00732DE3">
        <w:rPr>
          <w:lang w:val="es-PY"/>
        </w:rPr>
        <w:t xml:space="preserve"> II </w:t>
      </w:r>
      <w:r w:rsidRPr="00880AD2" w:rsidR="00880AD2">
        <w:rPr>
          <w:lang w:val="es-PY"/>
        </w:rPr>
        <w:t xml:space="preserve">no iniciado o no está en línea, cerrar </w:t>
      </w:r>
      <w:proofErr w:type="spellStart"/>
      <w:r w:rsidRPr="00880AD2" w:rsidR="00880AD2">
        <w:rPr>
          <w:lang w:val="es-PY"/>
        </w:rPr>
        <w:t>Powermanager</w:t>
      </w:r>
      <w:proofErr w:type="spellEnd"/>
      <w:r w:rsidRPr="00880AD2" w:rsidR="00880AD2">
        <w:rPr>
          <w:lang w:val="es-PY"/>
        </w:rPr>
        <w:t xml:space="preserve"> II y volver a intentarlo.</w:t>
      </w:r>
    </w:p>
    <w:p w:rsidRPr="00732DE3" w:rsidR="001F7A14" w:rsidP="00C13221" w:rsidRDefault="001F7A14" w14:paraId="0F524B97" w14:textId="77777777">
      <w:pPr>
        <w:pStyle w:val="Corpodetexto"/>
        <w:spacing w:before="2" w:line="360" w:lineRule="auto"/>
        <w:ind w:left="199" w:right="1505"/>
        <w:rPr>
          <w:lang w:val="es-PY"/>
        </w:rPr>
      </w:pPr>
      <w:r w:rsidRPr="00732DE3">
        <w:rPr>
          <w:lang w:val="es-PY"/>
        </w:rPr>
        <w:t>Después de la instalación, hay 4 selecciones como se muestra a continuación en "</w:t>
      </w:r>
      <w:proofErr w:type="spellStart"/>
      <w:r w:rsidRPr="00732DE3">
        <w:rPr>
          <w:lang w:val="es-PY"/>
        </w:rPr>
        <w:t>Powermanager</w:t>
      </w:r>
      <w:proofErr w:type="spellEnd"/>
      <w:r w:rsidRPr="00732DE3">
        <w:rPr>
          <w:lang w:val="es-PY"/>
        </w:rPr>
        <w:t xml:space="preserve"> II" en el menú de inicio de Windows. Si desea eliminar el </w:t>
      </w:r>
      <w:proofErr w:type="spellStart"/>
      <w:r w:rsidRPr="00732DE3">
        <w:rPr>
          <w:lang w:val="es-PY"/>
        </w:rPr>
        <w:t>Powermanager</w:t>
      </w:r>
      <w:proofErr w:type="spellEnd"/>
      <w:r w:rsidRPr="00732DE3">
        <w:rPr>
          <w:lang w:val="es-PY"/>
        </w:rPr>
        <w:t xml:space="preserve"> II del sistema, seleccione "Salir".</w:t>
      </w:r>
    </w:p>
    <w:p w:rsidRPr="00732DE3" w:rsidR="001D2086" w:rsidRDefault="001D2086" w14:paraId="6D8EDCBD" w14:textId="77777777">
      <w:pPr>
        <w:spacing w:line="360" w:lineRule="auto"/>
        <w:sectPr w:rsidRPr="00732DE3" w:rsidR="001D2086">
          <w:pgSz w:w="12240" w:h="15840" w:orient="portrait"/>
          <w:pgMar w:top="1480" w:right="280" w:bottom="760" w:left="1600" w:header="686" w:footer="567" w:gutter="0"/>
          <w:cols w:space="720"/>
        </w:sectPr>
      </w:pPr>
    </w:p>
    <w:p w:rsidRPr="00732DE3" w:rsidR="001D2086" w:rsidRDefault="001D2086" w14:paraId="6D8EDCBE" w14:textId="77777777">
      <w:pPr>
        <w:pStyle w:val="Corpodetexto"/>
        <w:spacing w:before="4"/>
        <w:rPr>
          <w:sz w:val="2"/>
          <w:lang w:val="es-PY"/>
        </w:rPr>
      </w:pPr>
    </w:p>
    <w:p w:rsidRPr="00732DE3" w:rsidR="001D2086" w:rsidRDefault="00CE3C19" w14:paraId="6D8EDCBF" w14:textId="271F77FC">
      <w:pPr>
        <w:pStyle w:val="Corpodetexto"/>
        <w:ind w:left="171"/>
        <w:rPr>
          <w:sz w:val="20"/>
          <w:lang w:val="es-PY"/>
        </w:rPr>
      </w:pPr>
      <w:r>
        <w:rPr>
          <w:noProof/>
          <w:sz w:val="20"/>
          <w:lang w:val="es-PY"/>
        </w:rPr>
        <mc:AlternateContent>
          <mc:Choice Requires="wpg">
            <w:drawing>
              <wp:inline distT="0" distB="0" distL="0" distR="0" wp14:anchorId="6D8EDECF" wp14:editId="0D523DF4">
                <wp:extent cx="5523230" cy="1015365"/>
                <wp:effectExtent l="0" t="0" r="1270" b="0"/>
                <wp:docPr id="9798043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1015365"/>
                          <a:chOff x="0" y="0"/>
                          <a:chExt cx="8698" cy="1599"/>
                        </a:xfrm>
                      </wpg:grpSpPr>
                      <wps:wsp>
                        <wps:cNvPr id="1058209758" name="AutoShape 21"/>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5777133"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 y="81"/>
                            <a:ext cx="2626" cy="15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w14:anchorId="48A68F3C">
              <v:group id="Group 20" style="width:434.9pt;height:79.95pt;mso-position-horizontal-relative:char;mso-position-vertical-relative:line" coordsize="8698,1599" o:spid="_x0000_s1026" w14:anchorId="7E720C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">
                <v:shape id="AutoShape 21"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">
                  <v:path arrowok="t" o:connecttype="custom" o:connectlocs="8698,72;0,72;0,86;8698,86;8698,72;8698,0;0,0;0,58;8698,58;8698,0" o:connectangles="0,0,0,0,0,0,0,0,0,0"/>
                </v:shape>
                <v:shape id="Picture 22" style="position:absolute;left:28;top:81;width:2626;height:15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">
                  <v:imagedata o:title="" r:id="rId37"/>
                </v:shape>
                <w10:anchorlock/>
              </v:group>
            </w:pict>
          </mc:Fallback>
        </mc:AlternateContent>
      </w:r>
    </w:p>
    <w:p w:rsidRPr="00732DE3" w:rsidR="001D2086" w:rsidRDefault="001D2086" w14:paraId="6D8EDCC0" w14:textId="77777777">
      <w:pPr>
        <w:pStyle w:val="Corpodetexto"/>
        <w:spacing w:before="10"/>
        <w:rPr>
          <w:sz w:val="19"/>
          <w:lang w:val="es-PY"/>
        </w:rPr>
      </w:pPr>
    </w:p>
    <w:p w:rsidRPr="00732DE3" w:rsidR="0015148C" w:rsidP="0038583C" w:rsidRDefault="0038583C" w14:paraId="1894B532" w14:textId="75884534">
      <w:pPr>
        <w:spacing w:before="99"/>
        <w:rPr>
          <w:sz w:val="28"/>
        </w:rPr>
      </w:pPr>
      <w:bookmarkStart w:name="Description" w:id="9"/>
      <w:bookmarkEnd w:id="9"/>
      <w:r w:rsidRPr="00732DE3">
        <w:rPr>
          <w:sz w:val="28"/>
        </w:rPr>
        <w:t xml:space="preserve">  </w:t>
      </w:r>
      <w:r w:rsidRPr="00732DE3" w:rsidR="0015148C">
        <w:rPr>
          <w:sz w:val="28"/>
        </w:rPr>
        <w:t>Descripción</w:t>
      </w:r>
    </w:p>
    <w:p w:rsidRPr="00732DE3" w:rsidR="001D2086" w:rsidRDefault="00271F21" w14:paraId="6D8EDCC2" w14:textId="11D45A52">
      <w:pPr>
        <w:pStyle w:val="Corpodetexto"/>
        <w:spacing w:before="8"/>
        <w:ind w:left="200"/>
        <w:rPr>
          <w:lang w:val="es-PY"/>
        </w:rPr>
      </w:pPr>
      <w:r w:rsidRPr="00732DE3">
        <w:rPr>
          <w:lang w:val="es-PY"/>
        </w:rPr>
        <w:t xml:space="preserve">La </w:t>
      </w:r>
      <w:proofErr w:type="gramStart"/>
      <w:r w:rsidRPr="00732DE3">
        <w:rPr>
          <w:lang w:val="es-PY"/>
        </w:rPr>
        <w:t>interface</w:t>
      </w:r>
      <w:proofErr w:type="gramEnd"/>
      <w:r w:rsidRPr="00732DE3">
        <w:rPr>
          <w:lang w:val="es-PY"/>
        </w:rPr>
        <w:t xml:space="preserve"> principal </w:t>
      </w:r>
      <w:proofErr w:type="spellStart"/>
      <w:r w:rsidRPr="00732DE3" w:rsidR="000D5C7C">
        <w:rPr>
          <w:lang w:val="es-PY"/>
        </w:rPr>
        <w:t>window</w:t>
      </w:r>
      <w:proofErr w:type="spellEnd"/>
      <w:r w:rsidRPr="00732DE3" w:rsidR="000D5C7C">
        <w:rPr>
          <w:spacing w:val="-7"/>
          <w:lang w:val="es-PY"/>
        </w:rPr>
        <w:t xml:space="preserve"> </w:t>
      </w:r>
      <w:r w:rsidRPr="00732DE3">
        <w:rPr>
          <w:lang w:val="es-PY"/>
        </w:rPr>
        <w:t>de</w:t>
      </w:r>
      <w:r w:rsidRPr="00732DE3" w:rsidR="000D5C7C">
        <w:rPr>
          <w:spacing w:val="-5"/>
          <w:lang w:val="es-PY"/>
        </w:rPr>
        <w:t xml:space="preserve"> </w:t>
      </w:r>
      <w:proofErr w:type="spellStart"/>
      <w:r w:rsidRPr="00732DE3" w:rsidR="000D5C7C">
        <w:rPr>
          <w:lang w:val="es-PY"/>
        </w:rPr>
        <w:t>PowerManager</w:t>
      </w:r>
      <w:proofErr w:type="spellEnd"/>
      <w:r w:rsidRPr="00732DE3" w:rsidR="000D5C7C">
        <w:rPr>
          <w:spacing w:val="-6"/>
          <w:lang w:val="es-PY"/>
        </w:rPr>
        <w:t xml:space="preserve"> </w:t>
      </w:r>
      <w:r w:rsidRPr="00732DE3" w:rsidR="000D5C7C">
        <w:rPr>
          <w:lang w:val="es-PY"/>
        </w:rPr>
        <w:t>II</w:t>
      </w:r>
    </w:p>
    <w:p w:rsidRPr="00732DE3" w:rsidR="001D2086" w:rsidRDefault="000D5C7C" w14:paraId="6D8EDCC3" w14:textId="77777777">
      <w:pPr>
        <w:pStyle w:val="Corpodetexto"/>
        <w:rPr>
          <w:lang w:val="es-PY"/>
        </w:rPr>
      </w:pPr>
      <w:r w:rsidRPr="00732DE3">
        <w:rPr>
          <w:noProof/>
          <w:lang w:val="es-PY"/>
        </w:rPr>
        <w:drawing>
          <wp:inline distT="0" distB="0" distL="114300" distR="114300" wp14:anchorId="6D8EDED0" wp14:editId="6D8EDED1">
            <wp:extent cx="6571615" cy="4138930"/>
            <wp:effectExtent l="0" t="0" r="635"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8"/>
                    <a:stretch>
                      <a:fillRect/>
                    </a:stretch>
                  </pic:blipFill>
                  <pic:spPr>
                    <a:xfrm>
                      <a:off x="0" y="0"/>
                      <a:ext cx="6571615" cy="4138930"/>
                    </a:xfrm>
                    <a:prstGeom prst="rect">
                      <a:avLst/>
                    </a:prstGeom>
                    <a:noFill/>
                    <a:ln>
                      <a:noFill/>
                    </a:ln>
                  </pic:spPr>
                </pic:pic>
              </a:graphicData>
            </a:graphic>
          </wp:inline>
        </w:drawing>
      </w:r>
    </w:p>
    <w:p w:rsidRPr="00732DE3" w:rsidR="001D2086" w:rsidRDefault="001D2086" w14:paraId="6D8EDCC4" w14:textId="77777777">
      <w:pPr>
        <w:pStyle w:val="Corpodetexto"/>
        <w:jc w:val="center"/>
        <w:rPr>
          <w:lang w:val="es-PY"/>
        </w:rPr>
      </w:pPr>
    </w:p>
    <w:p w:rsidRPr="00732DE3" w:rsidR="00F40643" w:rsidP="00EF56C6" w:rsidRDefault="00F40643" w14:paraId="63A3888D" w14:textId="77777777">
      <w:pPr>
        <w:pStyle w:val="PargrafodaLista"/>
        <w:numPr>
          <w:ilvl w:val="0"/>
          <w:numId w:val="49"/>
        </w:numPr>
        <w:tabs>
          <w:tab w:val="left" w:pos="758"/>
        </w:tabs>
        <w:rPr>
          <w:sz w:val="21"/>
          <w:lang w:val="es-PY"/>
        </w:rPr>
      </w:pPr>
      <w:r w:rsidRPr="00732DE3">
        <w:rPr>
          <w:sz w:val="21"/>
          <w:lang w:val="es-PY"/>
        </w:rPr>
        <w:t>barra de menú</w:t>
      </w:r>
    </w:p>
    <w:p w:rsidRPr="00732DE3" w:rsidR="001D2086" w:rsidP="00EF56C6" w:rsidRDefault="000D5C7C" w14:paraId="6D8EDCC6" w14:textId="4F721CEA">
      <w:pPr>
        <w:pStyle w:val="PargrafodaLista"/>
        <w:numPr>
          <w:ilvl w:val="0"/>
          <w:numId w:val="49"/>
        </w:numPr>
        <w:tabs>
          <w:tab w:val="left" w:pos="758"/>
        </w:tabs>
        <w:spacing w:before="138"/>
        <w:rPr>
          <w:sz w:val="21"/>
          <w:lang w:val="es-PY"/>
        </w:rPr>
      </w:pPr>
      <w:r w:rsidRPr="00732DE3">
        <w:rPr>
          <w:sz w:val="21"/>
          <w:lang w:val="es-PY"/>
        </w:rPr>
        <w:t>UPS</w:t>
      </w:r>
      <w:r w:rsidRPr="00732DE3">
        <w:rPr>
          <w:spacing w:val="-3"/>
          <w:sz w:val="21"/>
          <w:lang w:val="es-PY"/>
        </w:rPr>
        <w:t xml:space="preserve"> </w:t>
      </w:r>
      <w:r w:rsidRPr="00732DE3" w:rsidR="004048A6">
        <w:rPr>
          <w:sz w:val="21"/>
          <w:lang w:val="es-PY"/>
        </w:rPr>
        <w:t>Gráfico de estado</w:t>
      </w:r>
    </w:p>
    <w:p w:rsidRPr="00732DE3" w:rsidR="001D2086" w:rsidP="00EF56C6" w:rsidRDefault="000D5C7C" w14:paraId="6D8EDCC7" w14:textId="50228785">
      <w:pPr>
        <w:pStyle w:val="PargrafodaLista"/>
        <w:numPr>
          <w:ilvl w:val="0"/>
          <w:numId w:val="49"/>
        </w:numPr>
        <w:tabs>
          <w:tab w:val="left" w:pos="758"/>
        </w:tabs>
        <w:spacing w:before="138"/>
        <w:rPr>
          <w:sz w:val="21"/>
          <w:lang w:val="es-PY"/>
        </w:rPr>
      </w:pPr>
      <w:r w:rsidRPr="00732DE3">
        <w:rPr>
          <w:sz w:val="21"/>
          <w:lang w:val="es-PY"/>
        </w:rPr>
        <w:t>UPS</w:t>
      </w:r>
      <w:r w:rsidRPr="00732DE3">
        <w:rPr>
          <w:spacing w:val="-3"/>
          <w:sz w:val="21"/>
          <w:lang w:val="es-PY"/>
        </w:rPr>
        <w:t xml:space="preserve"> </w:t>
      </w:r>
      <w:r w:rsidRPr="00732DE3" w:rsidR="004048A6">
        <w:rPr>
          <w:sz w:val="21"/>
          <w:lang w:val="es-PY"/>
        </w:rPr>
        <w:t>Área de visualización de parámetros de advertencia</w:t>
      </w:r>
    </w:p>
    <w:p w:rsidRPr="00732DE3" w:rsidR="001D2086" w:rsidRDefault="001D2086" w14:paraId="6D8EDCC8" w14:textId="77777777">
      <w:pPr>
        <w:rPr>
          <w:sz w:val="21"/>
        </w:rPr>
        <w:sectPr w:rsidRPr="00732DE3" w:rsidR="001D2086">
          <w:pgSz w:w="12240" w:h="15840" w:orient="portrait"/>
          <w:pgMar w:top="1480" w:right="280" w:bottom="760" w:left="1600" w:header="686" w:footer="567" w:gutter="0"/>
          <w:cols w:space="720"/>
        </w:sectPr>
      </w:pPr>
    </w:p>
    <w:p w:rsidRPr="00732DE3" w:rsidR="001D2086" w:rsidRDefault="001D2086" w14:paraId="6D8EDCC9" w14:textId="77777777">
      <w:pPr>
        <w:pStyle w:val="Corpodetexto"/>
        <w:spacing w:before="4"/>
        <w:rPr>
          <w:sz w:val="2"/>
          <w:lang w:val="es-PY"/>
        </w:rPr>
      </w:pPr>
    </w:p>
    <w:p w:rsidRPr="00732DE3" w:rsidR="001D2086" w:rsidRDefault="00CE3C19" w14:paraId="6D8EDCCA" w14:textId="54ACB7A8">
      <w:pPr>
        <w:pStyle w:val="Corpodetexto"/>
        <w:spacing w:line="86" w:lineRule="exact"/>
        <w:ind w:left="171"/>
        <w:rPr>
          <w:sz w:val="8"/>
          <w:lang w:val="es-PY"/>
        </w:rPr>
      </w:pPr>
      <w:r>
        <w:rPr>
          <w:noProof/>
          <w:position w:val="-1"/>
          <w:sz w:val="8"/>
          <w:lang w:val="es-PY"/>
        </w:rPr>
        <mc:AlternateContent>
          <mc:Choice Requires="wpg">
            <w:drawing>
              <wp:inline distT="0" distB="0" distL="0" distR="0" wp14:anchorId="6D8EDED3" wp14:editId="68670EB9">
                <wp:extent cx="5523230" cy="55245"/>
                <wp:effectExtent l="0" t="0" r="1270" b="1905"/>
                <wp:docPr id="192919448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230571295" name="AutoShape 24"/>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3F3701B0">
              <v:group id="Group 23" style="width:434.9pt;height:4.35pt;mso-position-horizontal-relative:char;mso-position-vertical-relative:line" coordsize="8698,87" o:spid="_x0000_s1026" w14:anchorId="14C3AD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">
                <v:shape id="AutoShape 24"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">
                  <v:path arrowok="t" o:connecttype="custom" o:connectlocs="8698,72;0,72;0,86;8698,86;8698,72;8698,0;0,0;0,58;8698,58;8698,0" o:connectangles="0,0,0,0,0,0,0,0,0,0"/>
                </v:shape>
                <w10:anchorlock/>
              </v:group>
            </w:pict>
          </mc:Fallback>
        </mc:AlternateContent>
      </w:r>
    </w:p>
    <w:p w:rsidRPr="00732DE3" w:rsidR="001D2086" w:rsidRDefault="001D2086" w14:paraId="6D8EDCCB" w14:textId="77777777">
      <w:pPr>
        <w:pStyle w:val="Corpodetexto"/>
        <w:rPr>
          <w:sz w:val="20"/>
          <w:lang w:val="es-PY"/>
        </w:rPr>
      </w:pPr>
    </w:p>
    <w:p w:rsidRPr="00732DE3" w:rsidR="001D2086" w:rsidRDefault="001D2086" w14:paraId="6D8EDCCC" w14:textId="77777777">
      <w:pPr>
        <w:pStyle w:val="Corpodetexto"/>
        <w:spacing w:before="10"/>
        <w:rPr>
          <w:lang w:val="es-PY"/>
        </w:rPr>
      </w:pPr>
    </w:p>
    <w:p w:rsidRPr="00732DE3" w:rsidR="004048A6" w:rsidP="00D112F2" w:rsidRDefault="004048A6" w14:paraId="0451B01F" w14:textId="77777777">
      <w:pPr>
        <w:pStyle w:val="Ttulo2"/>
        <w:spacing w:before="99"/>
        <w:ind w:left="281" w:firstLine="0"/>
        <w:rPr>
          <w:lang w:val="es-PY"/>
        </w:rPr>
      </w:pPr>
      <w:bookmarkStart w:name="A.Basic_Setting" w:id="10"/>
      <w:bookmarkStart w:name="_TOC_250023" w:id="11"/>
      <w:bookmarkEnd w:id="10"/>
      <w:r w:rsidRPr="00732DE3">
        <w:rPr>
          <w:lang w:val="es-PY"/>
        </w:rPr>
        <w:t>Configuración del sistema</w:t>
      </w:r>
      <w:bookmarkEnd w:id="11"/>
    </w:p>
    <w:p w:rsidRPr="00732DE3" w:rsidR="004048A6" w:rsidP="00AA4452" w:rsidRDefault="004048A6" w14:paraId="7F5A5E3E" w14:textId="13B0234E">
      <w:pPr>
        <w:pStyle w:val="Ttulo4"/>
        <w:numPr>
          <w:ilvl w:val="1"/>
          <w:numId w:val="7"/>
        </w:numPr>
        <w:tabs>
          <w:tab w:val="left" w:pos="1158"/>
        </w:tabs>
        <w:spacing w:before="177"/>
        <w:jc w:val="left"/>
        <w:rPr>
          <w:rFonts w:ascii="Times New Roman"/>
          <w:sz w:val="21"/>
          <w:lang w:val="es-PY"/>
        </w:rPr>
      </w:pPr>
      <w:r w:rsidRPr="00732DE3">
        <w:rPr>
          <w:w w:val="90"/>
          <w:lang w:val="es-PY"/>
        </w:rPr>
        <w:t>Configuración básica</w:t>
      </w:r>
    </w:p>
    <w:p w:rsidRPr="00732DE3" w:rsidR="001D2086" w:rsidRDefault="001D2086" w14:paraId="6D8EDCCF" w14:textId="77777777">
      <w:pPr>
        <w:pStyle w:val="Corpodetexto"/>
        <w:spacing w:before="9"/>
        <w:rPr>
          <w:rFonts w:ascii="Arial"/>
          <w:b/>
          <w:sz w:val="22"/>
          <w:lang w:val="es-PY"/>
        </w:rPr>
      </w:pPr>
    </w:p>
    <w:p w:rsidRPr="00732DE3" w:rsidR="004048A6" w:rsidP="00A8551E" w:rsidRDefault="004048A6" w14:paraId="1D663DE4" w14:textId="7FF3DC3A">
      <w:pPr>
        <w:pStyle w:val="Corpodetexto"/>
        <w:spacing w:after="8"/>
        <w:ind w:left="723"/>
        <w:rPr>
          <w:rFonts w:ascii="SimSun"/>
          <w:lang w:val="es-PY"/>
        </w:rPr>
      </w:pPr>
      <w:r w:rsidRPr="00732DE3">
        <w:rPr>
          <w:rFonts w:ascii="SimSun"/>
          <w:lang w:val="es-PY"/>
        </w:rPr>
        <w:t>Despu</w:t>
      </w:r>
      <w:r w:rsidRPr="00732DE3">
        <w:rPr>
          <w:rFonts w:ascii="SimSun"/>
          <w:lang w:val="es-PY"/>
        </w:rPr>
        <w:t>é</w:t>
      </w:r>
      <w:r w:rsidRPr="00732DE3">
        <w:rPr>
          <w:rFonts w:ascii="SimSun"/>
          <w:lang w:val="es-PY"/>
        </w:rPr>
        <w:t>s de hacer clic en la configuraci</w:t>
      </w:r>
      <w:r w:rsidRPr="00732DE3">
        <w:rPr>
          <w:rFonts w:ascii="SimSun"/>
          <w:lang w:val="es-PY"/>
        </w:rPr>
        <w:t>ó</w:t>
      </w:r>
      <w:r w:rsidRPr="00732DE3">
        <w:rPr>
          <w:rFonts w:ascii="SimSun"/>
          <w:lang w:val="es-PY"/>
        </w:rPr>
        <w:t>n del sistema, ingrese a la siguiente interfaz:</w:t>
      </w:r>
    </w:p>
    <w:p w:rsidRPr="00732DE3" w:rsidR="001D2086" w:rsidRDefault="000D5C7C" w14:paraId="6D8EDCD1" w14:textId="77777777">
      <w:pPr>
        <w:pStyle w:val="Corpodetexto"/>
        <w:rPr>
          <w:rFonts w:ascii="SimSun"/>
          <w:sz w:val="20"/>
          <w:lang w:val="es-PY"/>
        </w:rPr>
      </w:pPr>
      <w:r w:rsidRPr="00732DE3">
        <w:rPr>
          <w:noProof/>
          <w:lang w:val="es-PY"/>
        </w:rPr>
        <w:drawing>
          <wp:inline distT="0" distB="0" distL="114300" distR="114300" wp14:anchorId="6D8EDED4" wp14:editId="6D8EDED5">
            <wp:extent cx="5905500" cy="6086475"/>
            <wp:effectExtent l="0" t="0" r="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9"/>
                    <a:stretch>
                      <a:fillRect/>
                    </a:stretch>
                  </pic:blipFill>
                  <pic:spPr>
                    <a:xfrm>
                      <a:off x="0" y="0"/>
                      <a:ext cx="5905500" cy="6086475"/>
                    </a:xfrm>
                    <a:prstGeom prst="rect">
                      <a:avLst/>
                    </a:prstGeom>
                    <a:noFill/>
                    <a:ln>
                      <a:noFill/>
                    </a:ln>
                  </pic:spPr>
                </pic:pic>
              </a:graphicData>
            </a:graphic>
          </wp:inline>
        </w:drawing>
      </w:r>
    </w:p>
    <w:p w:rsidRPr="00732DE3" w:rsidR="00C06056" w:rsidP="00115ECA" w:rsidRDefault="00C06056" w14:paraId="7FC6F12A" w14:textId="77777777">
      <w:pPr>
        <w:pStyle w:val="Corpodetexto"/>
        <w:ind w:left="723"/>
        <w:rPr>
          <w:rFonts w:ascii="SimSun"/>
          <w:lang w:val="es-PY"/>
        </w:rPr>
      </w:pPr>
      <w:r w:rsidRPr="00732DE3">
        <w:rPr>
          <w:rFonts w:ascii="SimSun"/>
          <w:lang w:val="es-PY"/>
        </w:rPr>
        <w:t>Esto es para configurar el modo de monitoreo del UPS</w:t>
      </w:r>
    </w:p>
    <w:p w:rsidRPr="00732DE3" w:rsidR="001D2086" w:rsidRDefault="001D2086" w14:paraId="6D8EDCD3" w14:textId="77777777">
      <w:pPr>
        <w:pStyle w:val="Corpodetexto"/>
        <w:spacing w:before="6"/>
        <w:rPr>
          <w:rFonts w:ascii="SimSun"/>
          <w:sz w:val="18"/>
          <w:lang w:val="es-PY"/>
        </w:rPr>
      </w:pPr>
    </w:p>
    <w:p w:rsidRPr="00732DE3" w:rsidR="001D2086" w:rsidRDefault="000D5C7C" w14:paraId="6D8EDCD4" w14:textId="5DE20CB4">
      <w:pPr>
        <w:pStyle w:val="Corpodetexto"/>
        <w:spacing w:before="1"/>
        <w:ind w:left="723"/>
        <w:rPr>
          <w:rFonts w:ascii="Times New Roman" w:hAnsi="Times New Roman"/>
          <w:lang w:val="es-PY"/>
        </w:rPr>
      </w:pPr>
      <w:r w:rsidRPr="00732DE3">
        <w:rPr>
          <w:rFonts w:ascii="Times New Roman" w:hAnsi="Times New Roman"/>
          <w:lang w:val="es-PY"/>
        </w:rPr>
        <w:t>1:</w:t>
      </w:r>
      <w:r w:rsidRPr="00732DE3" w:rsidR="00B14A4B">
        <w:rPr>
          <w:rFonts w:ascii="Times New Roman" w:hAnsi="Times New Roman"/>
          <w:lang w:val="es-PY"/>
        </w:rPr>
        <w:t xml:space="preserve"> </w:t>
      </w:r>
      <w:r w:rsidRPr="00732DE3" w:rsidR="00C06056">
        <w:rPr>
          <w:rFonts w:ascii="Times New Roman" w:hAnsi="Times New Roman"/>
          <w:lang w:val="es-PY"/>
        </w:rPr>
        <w:t>De forma predeterminada, active "UPS local" y pueda elegir "AUTO", "COM", "USB"</w:t>
      </w:r>
    </w:p>
    <w:p w:rsidRPr="00732DE3" w:rsidR="001D2086" w:rsidRDefault="001D2086" w14:paraId="6D8EDCD5" w14:textId="77777777">
      <w:pPr>
        <w:rPr>
          <w:rFonts w:ascii="Times New Roman" w:hAnsi="Times New Roman"/>
        </w:rPr>
        <w:sectPr w:rsidRPr="00732DE3" w:rsidR="001D2086">
          <w:pgSz w:w="12240" w:h="15840" w:orient="portrait"/>
          <w:pgMar w:top="1480" w:right="280" w:bottom="760" w:left="1600" w:header="686" w:footer="567" w:gutter="0"/>
          <w:cols w:space="720"/>
        </w:sectPr>
      </w:pPr>
    </w:p>
    <w:p w:rsidRPr="00732DE3" w:rsidR="001D2086" w:rsidRDefault="001D2086" w14:paraId="6D8EDCD6" w14:textId="77777777">
      <w:pPr>
        <w:pStyle w:val="Corpodetexto"/>
        <w:spacing w:before="5"/>
        <w:rPr>
          <w:rFonts w:ascii="Times New Roman"/>
          <w:sz w:val="2"/>
          <w:lang w:val="es-PY"/>
        </w:rPr>
      </w:pPr>
    </w:p>
    <w:p w:rsidRPr="00732DE3" w:rsidR="001D2086" w:rsidRDefault="000D5C7C" w14:paraId="6D8EDCD7" w14:textId="77777777">
      <w:pPr>
        <w:pStyle w:val="Corpodetexto"/>
        <w:ind w:left="171"/>
        <w:rPr>
          <w:rFonts w:ascii="Times New Roman"/>
          <w:sz w:val="20"/>
          <w:lang w:val="es-PY"/>
        </w:rPr>
      </w:pPr>
      <w:r w:rsidRPr="00732DE3">
        <w:rPr>
          <w:noProof/>
          <w:lang w:val="es-PY"/>
        </w:rPr>
        <w:drawing>
          <wp:inline distT="0" distB="0" distL="114300" distR="114300" wp14:anchorId="6D8EDED6" wp14:editId="6D8EDED7">
            <wp:extent cx="5905500" cy="6086475"/>
            <wp:effectExtent l="0" t="0" r="0" b="952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0"/>
                    <a:stretch>
                      <a:fillRect/>
                    </a:stretch>
                  </pic:blipFill>
                  <pic:spPr>
                    <a:xfrm>
                      <a:off x="0" y="0"/>
                      <a:ext cx="5905500" cy="6086475"/>
                    </a:xfrm>
                    <a:prstGeom prst="rect">
                      <a:avLst/>
                    </a:prstGeom>
                    <a:noFill/>
                    <a:ln>
                      <a:noFill/>
                    </a:ln>
                  </pic:spPr>
                </pic:pic>
              </a:graphicData>
            </a:graphic>
          </wp:inline>
        </w:drawing>
      </w:r>
    </w:p>
    <w:p w:rsidRPr="00732DE3" w:rsidR="00C06056" w:rsidP="00E71414" w:rsidRDefault="00E71414" w14:paraId="3B080480" w14:textId="5E39CCD1">
      <w:pPr>
        <w:pStyle w:val="Corpodetexto"/>
        <w:spacing w:line="213" w:lineRule="exact"/>
        <w:rPr>
          <w:rFonts w:ascii="Times New Roman" w:hAnsi="Times New Roman"/>
          <w:lang w:val="es-PY"/>
        </w:rPr>
      </w:pPr>
      <w:r w:rsidRPr="00732DE3">
        <w:rPr>
          <w:rFonts w:ascii="Times New Roman" w:hAnsi="Times New Roman"/>
          <w:lang w:val="es-PY"/>
        </w:rPr>
        <w:t xml:space="preserve">              </w:t>
      </w:r>
      <w:r w:rsidRPr="00732DE3" w:rsidR="000D5C7C">
        <w:rPr>
          <w:rFonts w:ascii="Times New Roman" w:hAnsi="Times New Roman"/>
          <w:lang w:val="es-PY"/>
        </w:rPr>
        <w:t>a:</w:t>
      </w:r>
      <w:r w:rsidRPr="00732DE3" w:rsidR="000D5C7C">
        <w:rPr>
          <w:rFonts w:ascii="Times New Roman" w:hAnsi="Times New Roman"/>
          <w:spacing w:val="-3"/>
          <w:lang w:val="es-PY"/>
        </w:rPr>
        <w:t xml:space="preserve"> </w:t>
      </w:r>
      <w:r w:rsidRPr="00732DE3" w:rsidR="00C06056">
        <w:rPr>
          <w:rFonts w:ascii="Times New Roman" w:hAnsi="Times New Roman"/>
          <w:lang w:val="es-PY"/>
        </w:rPr>
        <w:t>Elija "AUTO", buscará automáticamente el modo de comunicación con UPS</w:t>
      </w:r>
    </w:p>
    <w:p w:rsidRPr="00732DE3" w:rsidR="00C06056" w:rsidP="00682CCE" w:rsidRDefault="00C06056" w14:paraId="3DA1718D" w14:textId="77777777">
      <w:pPr>
        <w:pStyle w:val="Corpodetexto"/>
        <w:spacing w:before="8"/>
        <w:rPr>
          <w:rFonts w:ascii="Times New Roman"/>
          <w:sz w:val="20"/>
          <w:lang w:val="es-PY"/>
        </w:rPr>
      </w:pPr>
    </w:p>
    <w:p w:rsidRPr="00732DE3" w:rsidR="00E71414" w:rsidP="00010BE2" w:rsidRDefault="000D5C7C" w14:paraId="40F505FE" w14:textId="77777777">
      <w:pPr>
        <w:pStyle w:val="Corpodetexto"/>
        <w:spacing w:line="242" w:lineRule="auto"/>
        <w:ind w:left="1092" w:right="2018" w:hanging="370"/>
        <w:rPr>
          <w:rFonts w:ascii="Times New Roman" w:hAnsi="Times New Roman"/>
          <w:lang w:val="es-PY"/>
        </w:rPr>
      </w:pPr>
      <w:r w:rsidRPr="00732DE3">
        <w:rPr>
          <w:rFonts w:ascii="Times New Roman" w:hAnsi="Times New Roman"/>
          <w:lang w:val="es-PY"/>
        </w:rPr>
        <w:t>b:</w:t>
      </w:r>
      <w:r w:rsidRPr="00732DE3">
        <w:rPr>
          <w:rFonts w:ascii="Times New Roman" w:hAnsi="Times New Roman"/>
          <w:spacing w:val="-3"/>
          <w:lang w:val="es-PY"/>
        </w:rPr>
        <w:t xml:space="preserve"> </w:t>
      </w:r>
      <w:r w:rsidRPr="00732DE3" w:rsidR="00E71414">
        <w:rPr>
          <w:rFonts w:ascii="Times New Roman" w:hAnsi="Times New Roman"/>
          <w:lang w:val="es-PY"/>
        </w:rPr>
        <w:t>Elija "USB", solo buscará el modo de comunicación entre USB y UPS después de elegir el puerto USB, se puede activar la autorización del monitor de red</w:t>
      </w:r>
    </w:p>
    <w:p w:rsidRPr="00732DE3" w:rsidR="00E71414" w:rsidP="00010BE2" w:rsidRDefault="00E71414" w14:paraId="12F3C442" w14:textId="77777777">
      <w:pPr>
        <w:pStyle w:val="Corpodetexto"/>
        <w:spacing w:line="237" w:lineRule="auto"/>
        <w:ind w:left="200" w:right="1505" w:firstLine="840"/>
        <w:rPr>
          <w:rFonts w:ascii="Times New Roman"/>
          <w:lang w:val="es-PY"/>
        </w:rPr>
      </w:pPr>
      <w:r w:rsidRPr="00732DE3">
        <w:rPr>
          <w:rFonts w:ascii="Times New Roman"/>
          <w:lang w:val="es-PY"/>
        </w:rPr>
        <w:t>Funci</w:t>
      </w:r>
      <w:r w:rsidRPr="00732DE3">
        <w:rPr>
          <w:rFonts w:ascii="Times New Roman"/>
          <w:lang w:val="es-PY"/>
        </w:rPr>
        <w:t>ó</w:t>
      </w:r>
      <w:r w:rsidRPr="00732DE3">
        <w:rPr>
          <w:rFonts w:ascii="Times New Roman"/>
          <w:lang w:val="es-PY"/>
        </w:rPr>
        <w:t>n de monitoreo de red: un UPS puede ser monitoreado por varias computadoras y proteger varias computadoras contra crisis</w:t>
      </w:r>
    </w:p>
    <w:p w:rsidRPr="00732DE3" w:rsidR="00E71414" w:rsidP="00010BE2" w:rsidRDefault="00E71414" w14:paraId="2CBCC96E" w14:textId="77777777">
      <w:pPr>
        <w:pStyle w:val="Corpodetexto"/>
        <w:spacing w:before="4"/>
        <w:ind w:left="200" w:right="1903" w:firstLine="907"/>
        <w:rPr>
          <w:rFonts w:ascii="Times New Roman"/>
          <w:lang w:val="es-PY"/>
        </w:rPr>
      </w:pPr>
      <w:r w:rsidRPr="00732DE3">
        <w:rPr>
          <w:rFonts w:ascii="Times New Roman"/>
          <w:lang w:val="es-PY"/>
        </w:rPr>
        <w:t>Condici</w:t>
      </w:r>
      <w:r w:rsidRPr="00732DE3">
        <w:rPr>
          <w:rFonts w:ascii="Times New Roman"/>
          <w:lang w:val="es-PY"/>
        </w:rPr>
        <w:t>ó</w:t>
      </w:r>
      <w:r w:rsidRPr="00732DE3">
        <w:rPr>
          <w:rFonts w:ascii="Times New Roman"/>
          <w:lang w:val="es-PY"/>
        </w:rPr>
        <w:t>n de monitoreo de red: las computadoras que necesitan monitoreo deben ser instaladas por nuestro software y elegir</w:t>
      </w:r>
    </w:p>
    <w:p w:rsidRPr="00732DE3" w:rsidR="00E71414" w:rsidP="00010BE2" w:rsidRDefault="00E71414" w14:paraId="6188564D" w14:textId="77777777">
      <w:pPr>
        <w:pStyle w:val="Corpodetexto"/>
        <w:spacing w:line="238" w:lineRule="exact"/>
        <w:ind w:left="1040"/>
        <w:rPr>
          <w:rFonts w:ascii="Times New Roman"/>
          <w:lang w:val="es-PY"/>
        </w:rPr>
      </w:pPr>
      <w:r w:rsidRPr="00732DE3">
        <w:rPr>
          <w:rFonts w:ascii="Times New Roman"/>
          <w:lang w:val="es-PY"/>
        </w:rPr>
        <w:t>SAI de larga distancia en configuraci</w:t>
      </w:r>
      <w:r w:rsidRPr="00732DE3">
        <w:rPr>
          <w:rFonts w:ascii="Times New Roman"/>
          <w:lang w:val="es-PY"/>
        </w:rPr>
        <w:t>ó</w:t>
      </w:r>
      <w:r w:rsidRPr="00732DE3">
        <w:rPr>
          <w:rFonts w:ascii="Times New Roman"/>
          <w:lang w:val="es-PY"/>
        </w:rPr>
        <w:t>n b</w:t>
      </w:r>
      <w:r w:rsidRPr="00732DE3">
        <w:rPr>
          <w:rFonts w:ascii="Times New Roman"/>
          <w:lang w:val="es-PY"/>
        </w:rPr>
        <w:t>á</w:t>
      </w:r>
      <w:r w:rsidRPr="00732DE3">
        <w:rPr>
          <w:rFonts w:ascii="Times New Roman"/>
          <w:lang w:val="es-PY"/>
        </w:rPr>
        <w:t>sica</w:t>
      </w:r>
    </w:p>
    <w:p w:rsidRPr="00732DE3" w:rsidR="00E71414" w:rsidP="00010BE2" w:rsidRDefault="00E71414" w14:paraId="4663C3E7" w14:textId="77777777">
      <w:pPr>
        <w:pStyle w:val="Corpodetexto"/>
        <w:spacing w:line="241" w:lineRule="exact"/>
        <w:ind w:left="934"/>
        <w:rPr>
          <w:rFonts w:ascii="Times New Roman"/>
          <w:lang w:val="es-PY"/>
        </w:rPr>
      </w:pPr>
      <w:r w:rsidRPr="00732DE3">
        <w:rPr>
          <w:rFonts w:ascii="Times New Roman"/>
          <w:lang w:val="es-PY"/>
        </w:rPr>
        <w:t xml:space="preserve">El </w:t>
      </w:r>
      <w:proofErr w:type="spellStart"/>
      <w:r w:rsidRPr="00732DE3">
        <w:rPr>
          <w:rFonts w:ascii="Times New Roman"/>
          <w:lang w:val="es-PY"/>
        </w:rPr>
        <w:t>PowerManager</w:t>
      </w:r>
      <w:proofErr w:type="spellEnd"/>
      <w:r w:rsidRPr="00732DE3">
        <w:rPr>
          <w:rFonts w:ascii="Times New Roman"/>
          <w:lang w:val="es-PY"/>
        </w:rPr>
        <w:t xml:space="preserve"> II bajo supervisi</w:t>
      </w:r>
      <w:r w:rsidRPr="00732DE3">
        <w:rPr>
          <w:rFonts w:ascii="Times New Roman"/>
          <w:lang w:val="es-PY"/>
        </w:rPr>
        <w:t>ó</w:t>
      </w:r>
      <w:r w:rsidRPr="00732DE3">
        <w:rPr>
          <w:rFonts w:ascii="Times New Roman"/>
          <w:lang w:val="es-PY"/>
        </w:rPr>
        <w:t>n debe estar comunicado por USB</w:t>
      </w:r>
    </w:p>
    <w:p w:rsidRPr="00732DE3" w:rsidR="001D2086" w:rsidRDefault="001D2086" w14:paraId="6D8EDCDF" w14:textId="7C5F5F63">
      <w:pPr>
        <w:spacing w:line="241" w:lineRule="exact"/>
        <w:rPr>
          <w:rFonts w:ascii="Times New Roman"/>
        </w:rPr>
        <w:sectPr w:rsidRPr="00732DE3" w:rsidR="001D2086">
          <w:pgSz w:w="12240" w:h="15840" w:orient="portrait"/>
          <w:pgMar w:top="1480" w:right="280" w:bottom="760" w:left="1600" w:header="686" w:footer="567" w:gutter="0"/>
          <w:cols w:space="720"/>
        </w:sectPr>
      </w:pPr>
    </w:p>
    <w:p w:rsidRPr="00732DE3" w:rsidR="001D2086" w:rsidRDefault="001D2086" w14:paraId="6D8EDCE0" w14:textId="77777777">
      <w:pPr>
        <w:pStyle w:val="Corpodetexto"/>
        <w:spacing w:before="5"/>
        <w:rPr>
          <w:rFonts w:ascii="Times New Roman"/>
          <w:sz w:val="2"/>
          <w:lang w:val="es-PY"/>
        </w:rPr>
      </w:pPr>
    </w:p>
    <w:p w:rsidRPr="00732DE3" w:rsidR="001D2086" w:rsidRDefault="000D5C7C" w14:paraId="6D8EDCE1" w14:textId="77777777">
      <w:pPr>
        <w:pStyle w:val="Corpodetexto"/>
        <w:ind w:left="171"/>
        <w:rPr>
          <w:rFonts w:ascii="Times New Roman"/>
          <w:sz w:val="20"/>
          <w:lang w:val="es-PY"/>
        </w:rPr>
      </w:pPr>
      <w:r w:rsidRPr="00732DE3">
        <w:rPr>
          <w:noProof/>
          <w:lang w:val="es-PY"/>
        </w:rPr>
        <w:drawing>
          <wp:inline distT="0" distB="0" distL="114300" distR="114300" wp14:anchorId="6D8EDED8" wp14:editId="6D8EDED9">
            <wp:extent cx="5905500" cy="6086475"/>
            <wp:effectExtent l="0" t="0" r="0" b="952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1"/>
                    <a:stretch>
                      <a:fillRect/>
                    </a:stretch>
                  </pic:blipFill>
                  <pic:spPr>
                    <a:xfrm>
                      <a:off x="0" y="0"/>
                      <a:ext cx="5905500" cy="6086475"/>
                    </a:xfrm>
                    <a:prstGeom prst="rect">
                      <a:avLst/>
                    </a:prstGeom>
                    <a:noFill/>
                    <a:ln>
                      <a:noFill/>
                    </a:ln>
                  </pic:spPr>
                </pic:pic>
              </a:graphicData>
            </a:graphic>
          </wp:inline>
        </w:drawing>
      </w:r>
    </w:p>
    <w:p w:rsidRPr="00732DE3" w:rsidR="001D2086" w:rsidRDefault="001D2086" w14:paraId="6D8EDCE2" w14:textId="77777777">
      <w:pPr>
        <w:pStyle w:val="Corpodetexto"/>
        <w:rPr>
          <w:rFonts w:ascii="Times New Roman"/>
          <w:sz w:val="20"/>
          <w:lang w:val="es-PY"/>
        </w:rPr>
      </w:pPr>
    </w:p>
    <w:p w:rsidRPr="00732DE3" w:rsidR="001D2086" w:rsidRDefault="001D2086" w14:paraId="6D8EDCE3" w14:textId="77777777">
      <w:pPr>
        <w:pStyle w:val="Corpodetexto"/>
        <w:spacing w:before="9"/>
        <w:rPr>
          <w:rFonts w:ascii="Times New Roman"/>
          <w:sz w:val="18"/>
          <w:lang w:val="es-PY"/>
        </w:rPr>
      </w:pPr>
    </w:p>
    <w:p w:rsidRPr="00732DE3" w:rsidR="000E6042" w:rsidP="002C3DA3" w:rsidRDefault="000D5C7C" w14:paraId="142E6E6E" w14:textId="77777777">
      <w:pPr>
        <w:pStyle w:val="Corpodetexto"/>
        <w:spacing w:after="6" w:line="242" w:lineRule="auto"/>
        <w:ind w:left="987" w:right="1903" w:hanging="264"/>
        <w:rPr>
          <w:rFonts w:ascii="Times New Roman" w:hAnsi="Times New Roman"/>
          <w:lang w:val="es-PY"/>
        </w:rPr>
      </w:pPr>
      <w:r w:rsidRPr="00732DE3">
        <w:rPr>
          <w:rFonts w:ascii="Times New Roman" w:hAnsi="Times New Roman"/>
          <w:lang w:val="es-PY"/>
        </w:rPr>
        <w:t>c:</w:t>
      </w:r>
      <w:r w:rsidRPr="00732DE3">
        <w:rPr>
          <w:rFonts w:ascii="Times New Roman" w:hAnsi="Times New Roman"/>
          <w:spacing w:val="-2"/>
          <w:lang w:val="es-PY"/>
        </w:rPr>
        <w:t xml:space="preserve"> </w:t>
      </w:r>
      <w:r w:rsidRPr="00732DE3" w:rsidR="000E6042">
        <w:rPr>
          <w:rFonts w:ascii="Times New Roman" w:hAnsi="Times New Roman"/>
          <w:lang w:val="es-PY"/>
        </w:rPr>
        <w:t>Elija "COM", solo buscará el modo de comunicación entre COM y UPS para elegir el COM correcto, o no se comunicará</w:t>
      </w:r>
    </w:p>
    <w:p w:rsidRPr="00732DE3" w:rsidR="001D2086" w:rsidRDefault="000D5C7C" w14:paraId="6D8EDCE5" w14:textId="544F4009">
      <w:pPr>
        <w:pStyle w:val="Corpodetexto"/>
        <w:rPr>
          <w:rFonts w:ascii="Times New Roman"/>
          <w:sz w:val="20"/>
          <w:lang w:val="es-PY"/>
        </w:rPr>
      </w:pPr>
      <w:r w:rsidRPr="00732DE3">
        <w:rPr>
          <w:noProof/>
          <w:lang w:val="es-PY"/>
        </w:rPr>
        <w:drawing>
          <wp:inline distT="0" distB="0" distL="114300" distR="114300" wp14:anchorId="6D8EDEDA" wp14:editId="6D8EDEDB">
            <wp:extent cx="5905500" cy="6086475"/>
            <wp:effectExtent l="0" t="0" r="0"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42"/>
                    <a:stretch>
                      <a:fillRect/>
                    </a:stretch>
                  </pic:blipFill>
                  <pic:spPr>
                    <a:xfrm>
                      <a:off x="0" y="0"/>
                      <a:ext cx="5905500" cy="6086475"/>
                    </a:xfrm>
                    <a:prstGeom prst="rect">
                      <a:avLst/>
                    </a:prstGeom>
                    <a:noFill/>
                    <a:ln>
                      <a:noFill/>
                    </a:ln>
                  </pic:spPr>
                </pic:pic>
              </a:graphicData>
            </a:graphic>
          </wp:inline>
        </w:drawing>
      </w:r>
    </w:p>
    <w:p w:rsidRPr="00732DE3" w:rsidR="001D2086" w:rsidRDefault="001D2086" w14:paraId="6D8EDCE6" w14:textId="77777777">
      <w:pPr>
        <w:pStyle w:val="Corpodetexto"/>
        <w:spacing w:before="8"/>
        <w:rPr>
          <w:rFonts w:ascii="Times New Roman"/>
          <w:sz w:val="17"/>
          <w:lang w:val="es-PY"/>
        </w:rPr>
      </w:pPr>
    </w:p>
    <w:p w:rsidRPr="00732DE3" w:rsidR="000E6042" w:rsidP="00887F53" w:rsidRDefault="000D5C7C" w14:paraId="1302605B" w14:textId="77777777">
      <w:pPr>
        <w:pStyle w:val="Corpodetexto"/>
        <w:spacing w:line="242" w:lineRule="auto"/>
        <w:ind w:left="200" w:right="1518" w:firstLine="523"/>
        <w:jc w:val="both"/>
        <w:rPr>
          <w:rFonts w:ascii="Times New Roman" w:hAnsi="Times New Roman"/>
          <w:lang w:val="es-PY"/>
        </w:rPr>
      </w:pPr>
      <w:r w:rsidRPr="00732DE3">
        <w:rPr>
          <w:rFonts w:ascii="Times New Roman" w:hAnsi="Times New Roman"/>
          <w:lang w:val="es-PY"/>
        </w:rPr>
        <w:t xml:space="preserve">2: </w:t>
      </w:r>
      <w:r w:rsidRPr="00732DE3" w:rsidR="000E6042">
        <w:rPr>
          <w:rFonts w:ascii="Times New Roman" w:hAnsi="Times New Roman"/>
          <w:lang w:val="es-PY"/>
        </w:rPr>
        <w:t>"Prueba", después de elegir la interfaz, haga clic en "Prueba" podemos probar el modo de comunicación para ver si la comunicación es normal.</w:t>
      </w:r>
    </w:p>
    <w:p w:rsidRPr="00732DE3" w:rsidR="000E6042" w:rsidP="000E6042" w:rsidRDefault="000E6042" w14:paraId="5D373256" w14:textId="51709069">
      <w:pPr>
        <w:pStyle w:val="Corpodetexto"/>
        <w:spacing w:line="237" w:lineRule="auto"/>
        <w:ind w:left="200" w:right="1520"/>
        <w:jc w:val="both"/>
        <w:rPr>
          <w:rFonts w:ascii="Times New Roman" w:hAnsi="Times New Roman"/>
          <w:lang w:val="es-PY"/>
        </w:rPr>
      </w:pPr>
      <w:r w:rsidRPr="00732DE3">
        <w:rPr>
          <w:rFonts w:ascii="Times New Roman" w:hAnsi="Times New Roman"/>
          <w:lang w:val="es-PY"/>
        </w:rPr>
        <w:t xml:space="preserve">          3: "UPS de larga distancia", es un UPS no LAN que se activa e ingresa la dirección IP para la computadora que tiene </w:t>
      </w:r>
      <w:proofErr w:type="spellStart"/>
      <w:r w:rsidRPr="00732DE3">
        <w:rPr>
          <w:rFonts w:ascii="Times New Roman" w:hAnsi="Times New Roman"/>
          <w:lang w:val="es-PY"/>
        </w:rPr>
        <w:t>PowerManager</w:t>
      </w:r>
      <w:proofErr w:type="spellEnd"/>
      <w:r w:rsidRPr="00732DE3">
        <w:rPr>
          <w:rFonts w:ascii="Times New Roman" w:hAnsi="Times New Roman"/>
          <w:lang w:val="es-PY"/>
        </w:rPr>
        <w:t xml:space="preserve"> II instalado y está bajo monitoreo. o haga clic en "buscar", todas las direcciones IP de las computadoras que tienen </w:t>
      </w:r>
      <w:proofErr w:type="spellStart"/>
      <w:r w:rsidRPr="00732DE3">
        <w:rPr>
          <w:rFonts w:ascii="Times New Roman" w:hAnsi="Times New Roman"/>
          <w:lang w:val="es-PY"/>
        </w:rPr>
        <w:t>PowerManager</w:t>
      </w:r>
      <w:proofErr w:type="spellEnd"/>
      <w:r w:rsidRPr="00732DE3">
        <w:rPr>
          <w:rFonts w:ascii="Times New Roman" w:hAnsi="Times New Roman"/>
          <w:lang w:val="es-PY"/>
        </w:rPr>
        <w:t xml:space="preserve"> II instalado se pueden enumerar para que pueda elegir</w:t>
      </w:r>
    </w:p>
    <w:p w:rsidRPr="00732DE3" w:rsidR="001D2086" w:rsidRDefault="001D2086" w14:paraId="6D8EDCE9" w14:textId="2992FEAF">
      <w:pPr>
        <w:spacing w:line="237" w:lineRule="auto"/>
        <w:jc w:val="both"/>
        <w:rPr>
          <w:rFonts w:ascii="Times New Roman" w:hAnsi="Times New Roman"/>
        </w:rPr>
        <w:sectPr w:rsidRPr="00732DE3" w:rsidR="001D2086">
          <w:pgSz w:w="12240" w:h="15840" w:orient="portrait"/>
          <w:pgMar w:top="1480" w:right="280" w:bottom="760" w:left="1600" w:header="686" w:footer="567" w:gutter="0"/>
          <w:cols w:space="720"/>
        </w:sectPr>
      </w:pPr>
    </w:p>
    <w:p w:rsidRPr="00732DE3" w:rsidR="001D2086" w:rsidRDefault="001D2086" w14:paraId="6D8EDCEA" w14:textId="77777777">
      <w:pPr>
        <w:pStyle w:val="Corpodetexto"/>
        <w:spacing w:before="5"/>
        <w:rPr>
          <w:rFonts w:ascii="Times New Roman"/>
          <w:sz w:val="2"/>
          <w:lang w:val="es-PY"/>
        </w:rPr>
      </w:pPr>
    </w:p>
    <w:p w:rsidRPr="00732DE3" w:rsidR="001D2086" w:rsidRDefault="00CE3C19" w14:paraId="6D8EDCEB" w14:textId="6C012C79">
      <w:pPr>
        <w:pStyle w:val="Corpodetexto"/>
        <w:spacing w:line="86" w:lineRule="exact"/>
        <w:ind w:left="171"/>
        <w:rPr>
          <w:rFonts w:ascii="Times New Roman"/>
          <w:sz w:val="8"/>
          <w:lang w:val="es-PY"/>
        </w:rPr>
      </w:pPr>
      <w:r>
        <w:rPr>
          <w:rFonts w:ascii="Times New Roman"/>
          <w:noProof/>
          <w:position w:val="-1"/>
          <w:sz w:val="8"/>
          <w:lang w:val="es-PY"/>
        </w:rPr>
        <mc:AlternateContent>
          <mc:Choice Requires="wpg">
            <w:drawing>
              <wp:inline distT="0" distB="0" distL="0" distR="0" wp14:anchorId="6D8EDEDD" wp14:editId="612538CE">
                <wp:extent cx="5523230" cy="55245"/>
                <wp:effectExtent l="0" t="0" r="1270" b="1905"/>
                <wp:docPr id="123266397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2006366351" name="AutoShape 32"/>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7E602DA3">
              <v:group id="Group 31" style="width:434.9pt;height:4.35pt;mso-position-horizontal-relative:char;mso-position-vertical-relative:line" coordsize="8698,87" o:spid="_x0000_s1026" w14:anchorId="34E3A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">
                <v:shape id="AutoShape 32"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">
                  <v:path arrowok="t" o:connecttype="custom" o:connectlocs="8698,72;0,72;0,86;8698,86;8698,72;8698,0;0,0;0,58;8698,58;8698,0" o:connectangles="0,0,0,0,0,0,0,0,0,0"/>
                </v:shape>
                <w10:anchorlock/>
              </v:group>
            </w:pict>
          </mc:Fallback>
        </mc:AlternateContent>
      </w:r>
    </w:p>
    <w:p w:rsidRPr="00732DE3" w:rsidR="000E6042" w:rsidP="00100FFA" w:rsidRDefault="000E6042" w14:paraId="47448AAE" w14:textId="77777777">
      <w:pPr>
        <w:pStyle w:val="Corpodetexto"/>
        <w:tabs>
          <w:tab w:val="left" w:pos="3593"/>
        </w:tabs>
        <w:spacing w:line="242" w:lineRule="auto"/>
        <w:ind w:left="200" w:right="1513"/>
        <w:rPr>
          <w:rFonts w:ascii="Times New Roman" w:hAnsi="Times New Roman"/>
          <w:lang w:val="es-PY"/>
        </w:rPr>
      </w:pPr>
      <w:r w:rsidRPr="00732DE3">
        <w:rPr>
          <w:rFonts w:ascii="Times New Roman" w:hAnsi="Times New Roman"/>
          <w:lang w:val="es-PY"/>
        </w:rPr>
        <w:t xml:space="preserve">uno que necesita ser monitoreado; Después de la "autorización", el texto debe ser el mismo que el autorizado por la red </w:t>
      </w:r>
      <w:proofErr w:type="spellStart"/>
      <w:r w:rsidRPr="00732DE3">
        <w:rPr>
          <w:rFonts w:ascii="Times New Roman" w:hAnsi="Times New Roman"/>
          <w:lang w:val="es-PY"/>
        </w:rPr>
        <w:t>PowerManager</w:t>
      </w:r>
      <w:proofErr w:type="spellEnd"/>
      <w:r w:rsidRPr="00732DE3">
        <w:rPr>
          <w:rFonts w:ascii="Times New Roman" w:hAnsi="Times New Roman"/>
          <w:lang w:val="es-PY"/>
        </w:rPr>
        <w:t xml:space="preserve"> II monitoreada,</w:t>
      </w:r>
      <w:r w:rsidRPr="00732DE3">
        <w:rPr>
          <w:rFonts w:ascii="Times New Roman" w:hAnsi="Times New Roman"/>
          <w:lang w:val="es-PY"/>
        </w:rPr>
        <w:tab/>
      </w:r>
      <w:r w:rsidRPr="00732DE3">
        <w:rPr>
          <w:rFonts w:ascii="Times New Roman" w:hAnsi="Times New Roman"/>
          <w:lang w:val="es-PY"/>
        </w:rPr>
        <w:t xml:space="preserve"> o podría fallar al monitorear</w:t>
      </w:r>
    </w:p>
    <w:p w:rsidRPr="00732DE3" w:rsidR="001D2086" w:rsidRDefault="000D5C7C" w14:paraId="6D8EDCED" w14:textId="77777777">
      <w:pPr>
        <w:pStyle w:val="Corpodetexto"/>
        <w:rPr>
          <w:rFonts w:ascii="Times New Roman"/>
          <w:sz w:val="20"/>
          <w:lang w:val="es-PY"/>
        </w:rPr>
      </w:pPr>
      <w:r w:rsidRPr="00732DE3">
        <w:rPr>
          <w:noProof/>
          <w:lang w:val="es-PY"/>
        </w:rPr>
        <w:drawing>
          <wp:inline distT="0" distB="0" distL="114300" distR="114300" wp14:anchorId="6D8EDEDE" wp14:editId="6D8EDEDF">
            <wp:extent cx="5905500" cy="6086475"/>
            <wp:effectExtent l="0" t="0" r="0" b="9525"/>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3"/>
                    <a:stretch>
                      <a:fillRect/>
                    </a:stretch>
                  </pic:blipFill>
                  <pic:spPr>
                    <a:xfrm>
                      <a:off x="0" y="0"/>
                      <a:ext cx="5905500" cy="6086475"/>
                    </a:xfrm>
                    <a:prstGeom prst="rect">
                      <a:avLst/>
                    </a:prstGeom>
                    <a:noFill/>
                    <a:ln>
                      <a:noFill/>
                    </a:ln>
                  </pic:spPr>
                </pic:pic>
              </a:graphicData>
            </a:graphic>
          </wp:inline>
        </w:drawing>
      </w:r>
    </w:p>
    <w:p w:rsidRPr="00732DE3" w:rsidR="001D2086" w:rsidRDefault="001D2086" w14:paraId="6D8EDCEE" w14:textId="77777777">
      <w:pPr>
        <w:pStyle w:val="Corpodetexto"/>
        <w:rPr>
          <w:rFonts w:ascii="Times New Roman"/>
          <w:sz w:val="22"/>
          <w:lang w:val="es-PY"/>
        </w:rPr>
      </w:pPr>
    </w:p>
    <w:p w:rsidRPr="00732DE3" w:rsidR="001D2086" w:rsidRDefault="001D2086" w14:paraId="6D8EDCEF" w14:textId="77777777">
      <w:pPr>
        <w:pStyle w:val="Corpodetexto"/>
        <w:rPr>
          <w:rFonts w:ascii="Times New Roman"/>
          <w:sz w:val="22"/>
          <w:lang w:val="es-PY"/>
        </w:rPr>
      </w:pPr>
    </w:p>
    <w:p w:rsidRPr="00732DE3" w:rsidR="001D2086" w:rsidRDefault="001D2086" w14:paraId="6D8EDCF0" w14:textId="77777777">
      <w:pPr>
        <w:pStyle w:val="Corpodetexto"/>
        <w:rPr>
          <w:rFonts w:ascii="Times New Roman"/>
          <w:sz w:val="22"/>
          <w:lang w:val="es-PY"/>
        </w:rPr>
      </w:pPr>
    </w:p>
    <w:p w:rsidRPr="00732DE3" w:rsidR="001D2086" w:rsidRDefault="001D2086" w14:paraId="6D8EDCF1" w14:textId="77777777">
      <w:pPr>
        <w:pStyle w:val="Corpodetexto"/>
        <w:spacing w:before="2"/>
        <w:rPr>
          <w:rFonts w:ascii="Times New Roman"/>
          <w:sz w:val="17"/>
          <w:lang w:val="es-PY"/>
        </w:rPr>
      </w:pPr>
    </w:p>
    <w:p w:rsidRPr="00732DE3" w:rsidR="000E6042" w:rsidP="006820B6" w:rsidRDefault="000E6042" w14:paraId="7406BF6C" w14:textId="77777777">
      <w:pPr>
        <w:pStyle w:val="Corpodetexto"/>
        <w:ind w:left="199" w:right="1518" w:firstLine="523"/>
        <w:jc w:val="both"/>
        <w:rPr>
          <w:rFonts w:ascii="Times New Roman" w:hAnsi="Times New Roman"/>
          <w:lang w:val="es-PY"/>
        </w:rPr>
      </w:pPr>
      <w:r w:rsidRPr="00732DE3">
        <w:rPr>
          <w:rFonts w:ascii="Times New Roman" w:hAnsi="Times New Roman"/>
          <w:lang w:val="es-PY"/>
        </w:rPr>
        <w:t xml:space="preserve">4: Después de activar "Iniciar </w:t>
      </w:r>
      <w:proofErr w:type="spellStart"/>
      <w:r w:rsidRPr="00732DE3">
        <w:rPr>
          <w:rFonts w:ascii="Times New Roman" w:hAnsi="Times New Roman"/>
          <w:lang w:val="es-PY"/>
        </w:rPr>
        <w:t>PowerManager</w:t>
      </w:r>
      <w:proofErr w:type="spellEnd"/>
      <w:r w:rsidRPr="00732DE3">
        <w:rPr>
          <w:rFonts w:ascii="Times New Roman" w:hAnsi="Times New Roman"/>
          <w:lang w:val="es-PY"/>
        </w:rPr>
        <w:t xml:space="preserve"> II al iniciar sesión en WINDOWS", la interfaz de monitoreo se puede abrir automáticamente después de iniciar la computadora y recordarle que inicie los servicios de este software al mismo tiempo;</w:t>
      </w:r>
    </w:p>
    <w:p w:rsidRPr="00732DE3" w:rsidR="001D2086" w:rsidRDefault="001D2086" w14:paraId="6D8EDCF3" w14:textId="77777777">
      <w:pPr>
        <w:jc w:val="both"/>
        <w:rPr>
          <w:rFonts w:ascii="Times New Roman" w:hAnsi="Times New Roman"/>
        </w:rPr>
        <w:sectPr w:rsidRPr="00732DE3" w:rsidR="001D2086">
          <w:pgSz w:w="12240" w:h="15840" w:orient="portrait"/>
          <w:pgMar w:top="1480" w:right="280" w:bottom="760" w:left="1600" w:header="686" w:footer="567" w:gutter="0"/>
          <w:cols w:space="720"/>
        </w:sectPr>
      </w:pPr>
    </w:p>
    <w:p w:rsidRPr="00732DE3" w:rsidR="001D2086" w:rsidRDefault="001D2086" w14:paraId="6D8EDCF4" w14:textId="77777777">
      <w:pPr>
        <w:pStyle w:val="Corpodetexto"/>
        <w:spacing w:before="5"/>
        <w:rPr>
          <w:rFonts w:ascii="Times New Roman"/>
          <w:sz w:val="2"/>
          <w:lang w:val="es-PY"/>
        </w:rPr>
      </w:pPr>
    </w:p>
    <w:p w:rsidRPr="00732DE3" w:rsidR="001D2086" w:rsidRDefault="000D5C7C" w14:paraId="6D8EDCF5" w14:textId="77777777">
      <w:pPr>
        <w:pStyle w:val="Corpodetexto"/>
        <w:ind w:left="171"/>
        <w:rPr>
          <w:rFonts w:ascii="Times New Roman"/>
          <w:sz w:val="20"/>
          <w:lang w:val="es-PY"/>
        </w:rPr>
      </w:pPr>
      <w:r w:rsidRPr="00732DE3">
        <w:rPr>
          <w:noProof/>
          <w:lang w:val="es-PY"/>
        </w:rPr>
        <w:drawing>
          <wp:inline distT="0" distB="0" distL="114300" distR="114300" wp14:anchorId="6D8EDEE0" wp14:editId="6D8EDEE1">
            <wp:extent cx="5905500" cy="6086475"/>
            <wp:effectExtent l="0" t="0" r="0"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4"/>
                    <a:stretch>
                      <a:fillRect/>
                    </a:stretch>
                  </pic:blipFill>
                  <pic:spPr>
                    <a:xfrm>
                      <a:off x="0" y="0"/>
                      <a:ext cx="5905500" cy="6086475"/>
                    </a:xfrm>
                    <a:prstGeom prst="rect">
                      <a:avLst/>
                    </a:prstGeom>
                    <a:noFill/>
                    <a:ln>
                      <a:noFill/>
                    </a:ln>
                  </pic:spPr>
                </pic:pic>
              </a:graphicData>
            </a:graphic>
          </wp:inline>
        </w:drawing>
      </w:r>
    </w:p>
    <w:p w:rsidRPr="00732DE3" w:rsidR="001D2086" w:rsidRDefault="001D2086" w14:paraId="6D8EDCF6" w14:textId="77777777">
      <w:pPr>
        <w:pStyle w:val="Corpodetexto"/>
        <w:spacing w:before="3"/>
        <w:rPr>
          <w:rFonts w:ascii="Times New Roman"/>
          <w:sz w:val="22"/>
          <w:lang w:val="es-PY"/>
        </w:rPr>
      </w:pPr>
      <w:bookmarkStart w:name="B.Shutdown_Setting" w:id="12"/>
      <w:bookmarkEnd w:id="12"/>
    </w:p>
    <w:p w:rsidRPr="00732DE3" w:rsidR="001D2086" w:rsidRDefault="001D2086" w14:paraId="6D8EDCF7" w14:textId="77777777">
      <w:pPr>
        <w:pStyle w:val="Corpodetexto"/>
        <w:rPr>
          <w:rFonts w:ascii="Times New Roman"/>
          <w:sz w:val="22"/>
          <w:lang w:val="es-PY"/>
        </w:rPr>
      </w:pPr>
    </w:p>
    <w:p w:rsidRPr="00732DE3" w:rsidR="001D2086" w:rsidRDefault="001D2086" w14:paraId="6D8EDCF8" w14:textId="77777777">
      <w:pPr>
        <w:pStyle w:val="Corpodetexto"/>
        <w:rPr>
          <w:rFonts w:ascii="Times New Roman"/>
          <w:sz w:val="22"/>
          <w:lang w:val="es-PY"/>
        </w:rPr>
      </w:pPr>
    </w:p>
    <w:p w:rsidRPr="00732DE3" w:rsidR="001D2086" w:rsidRDefault="001D2086" w14:paraId="6D8EDCF9" w14:textId="77777777">
      <w:pPr>
        <w:pStyle w:val="Corpodetexto"/>
        <w:rPr>
          <w:rFonts w:ascii="Times New Roman"/>
          <w:sz w:val="22"/>
          <w:lang w:val="es-PY"/>
        </w:rPr>
      </w:pPr>
    </w:p>
    <w:p w:rsidRPr="00732DE3" w:rsidR="001178D9" w:rsidP="00D53584" w:rsidRDefault="0038583C" w14:paraId="4B5B06B1" w14:textId="64DAB601">
      <w:pPr>
        <w:pStyle w:val="Ttulo4"/>
        <w:numPr>
          <w:ilvl w:val="1"/>
          <w:numId w:val="7"/>
        </w:numPr>
        <w:tabs>
          <w:tab w:val="left" w:pos="552"/>
        </w:tabs>
        <w:spacing w:before="159" w:line="290" w:lineRule="exact"/>
        <w:jc w:val="left"/>
        <w:rPr>
          <w:rFonts w:ascii="Verdana"/>
          <w:sz w:val="22"/>
          <w:lang w:val="es-PY"/>
        </w:rPr>
      </w:pPr>
      <w:bookmarkStart w:name="_TOC_250022" w:id="13"/>
      <w:r w:rsidRPr="00732DE3">
        <w:rPr>
          <w:rFonts w:ascii="Verdana"/>
          <w:lang w:val="es-PY"/>
        </w:rPr>
        <w:t>Configuraci</w:t>
      </w:r>
      <w:r w:rsidRPr="00732DE3">
        <w:rPr>
          <w:rFonts w:ascii="Verdana"/>
          <w:lang w:val="es-PY"/>
        </w:rPr>
        <w:t>ó</w:t>
      </w:r>
      <w:r w:rsidRPr="00732DE3">
        <w:rPr>
          <w:rFonts w:ascii="Verdana"/>
          <w:lang w:val="es-PY"/>
        </w:rPr>
        <w:t>n</w:t>
      </w:r>
      <w:r w:rsidRPr="00732DE3" w:rsidR="001178D9">
        <w:rPr>
          <w:rFonts w:ascii="Verdana"/>
          <w:lang w:val="es-PY"/>
        </w:rPr>
        <w:t xml:space="preserve"> de apagado</w:t>
      </w:r>
      <w:bookmarkEnd w:id="13"/>
    </w:p>
    <w:p w:rsidRPr="00732DE3" w:rsidR="001178D9" w:rsidP="00445B44" w:rsidRDefault="001178D9" w14:paraId="09E99135" w14:textId="77777777">
      <w:pPr>
        <w:pStyle w:val="Corpodetexto"/>
        <w:spacing w:before="3"/>
        <w:rPr>
          <w:rFonts w:ascii="SimSun"/>
          <w:sz w:val="2"/>
          <w:lang w:val="es-PY"/>
        </w:rPr>
      </w:pPr>
      <w:r w:rsidRPr="00732DE3">
        <w:rPr>
          <w:rFonts w:ascii="SimSun"/>
          <w:w w:val="90"/>
          <w:sz w:val="24"/>
          <w:lang w:val="es-PY"/>
        </w:rPr>
        <w:t xml:space="preserve">Elija </w:t>
      </w:r>
      <w:r w:rsidRPr="00732DE3">
        <w:rPr>
          <w:rFonts w:ascii="Arial"/>
          <w:b/>
          <w:w w:val="90"/>
          <w:sz w:val="24"/>
          <w:lang w:val="es-PY"/>
        </w:rPr>
        <w:t>la configuraci</w:t>
      </w:r>
      <w:r w:rsidRPr="00732DE3">
        <w:rPr>
          <w:rFonts w:ascii="Arial"/>
          <w:b/>
          <w:w w:val="90"/>
          <w:sz w:val="24"/>
          <w:lang w:val="es-PY"/>
        </w:rPr>
        <w:t>ó</w:t>
      </w:r>
      <w:r w:rsidRPr="00732DE3">
        <w:rPr>
          <w:rFonts w:ascii="Arial"/>
          <w:b/>
          <w:w w:val="90"/>
          <w:sz w:val="24"/>
          <w:lang w:val="es-PY"/>
        </w:rPr>
        <w:t>n de apagado</w:t>
      </w:r>
      <w:r w:rsidRPr="00732DE3">
        <w:rPr>
          <w:rFonts w:ascii="Arial"/>
          <w:b/>
          <w:spacing w:val="10"/>
          <w:w w:val="90"/>
          <w:sz w:val="24"/>
          <w:lang w:val="es-PY"/>
        </w:rPr>
        <w:tab/>
      </w:r>
      <w:r w:rsidRPr="00732DE3">
        <w:rPr>
          <w:rFonts w:ascii="SimSun"/>
          <w:sz w:val="24"/>
          <w:lang w:val="es-PY"/>
        </w:rPr>
        <w:t>e ingrese a la interfaz como se muestra a continuaci</w:t>
      </w:r>
      <w:r w:rsidRPr="00732DE3">
        <w:rPr>
          <w:rFonts w:ascii="SimSun"/>
          <w:sz w:val="24"/>
          <w:lang w:val="es-PY"/>
        </w:rPr>
        <w:t>ó</w:t>
      </w:r>
      <w:r w:rsidRPr="00732DE3">
        <w:rPr>
          <w:rFonts w:ascii="SimSun"/>
          <w:sz w:val="24"/>
          <w:lang w:val="es-PY"/>
        </w:rPr>
        <w:t>n:</w:t>
      </w:r>
    </w:p>
    <w:p w:rsidRPr="00732DE3" w:rsidR="001D2086" w:rsidRDefault="000D5C7C" w14:paraId="6D8EDCFD" w14:textId="77777777">
      <w:pPr>
        <w:pStyle w:val="Corpodetexto"/>
        <w:ind w:left="171"/>
        <w:rPr>
          <w:rFonts w:ascii="SimSun"/>
          <w:sz w:val="20"/>
          <w:lang w:val="es-PY"/>
        </w:rPr>
      </w:pPr>
      <w:r w:rsidRPr="00732DE3">
        <w:rPr>
          <w:noProof/>
          <w:lang w:val="es-PY"/>
        </w:rPr>
        <w:drawing>
          <wp:inline distT="0" distB="0" distL="114300" distR="114300" wp14:anchorId="6D8EDEE2" wp14:editId="6D8EDEE3">
            <wp:extent cx="5905500" cy="6086475"/>
            <wp:effectExtent l="0" t="0" r="0" b="952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5"/>
                    <a:stretch>
                      <a:fillRect/>
                    </a:stretch>
                  </pic:blipFill>
                  <pic:spPr>
                    <a:xfrm>
                      <a:off x="0" y="0"/>
                      <a:ext cx="5905500" cy="6086475"/>
                    </a:xfrm>
                    <a:prstGeom prst="rect">
                      <a:avLst/>
                    </a:prstGeom>
                    <a:noFill/>
                    <a:ln>
                      <a:noFill/>
                    </a:ln>
                  </pic:spPr>
                </pic:pic>
              </a:graphicData>
            </a:graphic>
          </wp:inline>
        </w:drawing>
      </w:r>
    </w:p>
    <w:p w:rsidRPr="00732DE3" w:rsidR="001D2086" w:rsidRDefault="001D2086" w14:paraId="6D8EDCFE" w14:textId="77777777">
      <w:pPr>
        <w:pStyle w:val="Corpodetexto"/>
        <w:spacing w:before="10"/>
        <w:rPr>
          <w:rFonts w:ascii="SimSun"/>
          <w:sz w:val="28"/>
          <w:lang w:val="es-PY"/>
        </w:rPr>
      </w:pPr>
    </w:p>
    <w:p w:rsidRPr="00732DE3" w:rsidR="00417D0F" w:rsidP="005C01BE" w:rsidRDefault="000D5C7C" w14:paraId="3CE3247B" w14:textId="61810C56">
      <w:pPr>
        <w:pStyle w:val="Ttulo5"/>
        <w:spacing w:before="94"/>
        <w:ind w:left="823"/>
        <w:rPr>
          <w:lang w:val="es-PY"/>
        </w:rPr>
      </w:pPr>
      <w:bookmarkStart w:name="C.Crisis_process" w:id="14"/>
      <w:bookmarkEnd w:id="14"/>
      <w:r w:rsidRPr="00732DE3">
        <w:rPr>
          <w:w w:val="90"/>
          <w:lang w:val="es-PY"/>
        </w:rPr>
        <w:t>1,</w:t>
      </w:r>
      <w:r w:rsidRPr="00732DE3">
        <w:rPr>
          <w:spacing w:val="145"/>
          <w:lang w:val="es-PY"/>
        </w:rPr>
        <w:t xml:space="preserve"> </w:t>
      </w:r>
      <w:r w:rsidRPr="00732DE3" w:rsidR="00417D0F">
        <w:rPr>
          <w:w w:val="90"/>
          <w:lang w:val="es-PY"/>
        </w:rPr>
        <w:t xml:space="preserve">Función de autoguardado </w:t>
      </w:r>
      <w:r w:rsidRPr="00732DE3" w:rsidR="00D53584">
        <w:rPr>
          <w:w w:val="90"/>
          <w:lang w:val="es-PY"/>
        </w:rPr>
        <w:t>(Activar</w:t>
      </w:r>
      <w:r w:rsidRPr="00732DE3" w:rsidR="00417D0F">
        <w:rPr>
          <w:w w:val="90"/>
          <w:lang w:val="es-PY"/>
        </w:rPr>
        <w:t xml:space="preserve"> I T como consejo)</w:t>
      </w:r>
    </w:p>
    <w:p w:rsidRPr="00732DE3" w:rsidR="001D2086" w:rsidRDefault="001D2086" w14:paraId="6D8EDD00" w14:textId="70FB5E19">
      <w:pPr>
        <w:pStyle w:val="Corpodetexto"/>
        <w:spacing w:before="6"/>
        <w:rPr>
          <w:rFonts w:ascii="Arial"/>
          <w:b/>
          <w:sz w:val="22"/>
          <w:lang w:val="es-PY"/>
        </w:rPr>
      </w:pPr>
    </w:p>
    <w:p w:rsidRPr="00732DE3" w:rsidR="00417D0F" w:rsidP="00417D0F" w:rsidRDefault="00417D0F" w14:paraId="65857105" w14:textId="77777777">
      <w:pPr>
        <w:pStyle w:val="PargrafodaLista"/>
        <w:numPr>
          <w:ilvl w:val="2"/>
          <w:numId w:val="35"/>
        </w:numPr>
        <w:tabs>
          <w:tab w:val="left" w:pos="1228"/>
        </w:tabs>
        <w:ind w:left="199" w:right="1519" w:firstLine="734"/>
        <w:rPr>
          <w:rFonts w:ascii="SimSun"/>
          <w:sz w:val="21"/>
          <w:lang w:val="es-PY"/>
        </w:rPr>
      </w:pPr>
      <w:r w:rsidRPr="00732DE3">
        <w:rPr>
          <w:rFonts w:ascii="SimSun"/>
          <w:sz w:val="21"/>
          <w:lang w:val="es-PY"/>
        </w:rPr>
        <w:t>Cuando se establece esta funci</w:t>
      </w:r>
      <w:r w:rsidRPr="00732DE3">
        <w:rPr>
          <w:rFonts w:ascii="SimSun"/>
          <w:sz w:val="21"/>
          <w:lang w:val="es-PY"/>
        </w:rPr>
        <w:t>ó</w:t>
      </w:r>
      <w:r w:rsidRPr="00732DE3">
        <w:rPr>
          <w:rFonts w:ascii="SimSun"/>
          <w:sz w:val="21"/>
          <w:lang w:val="es-PY"/>
        </w:rPr>
        <w:t>n como v</w:t>
      </w:r>
      <w:r w:rsidRPr="00732DE3">
        <w:rPr>
          <w:rFonts w:ascii="SimSun"/>
          <w:sz w:val="21"/>
          <w:lang w:val="es-PY"/>
        </w:rPr>
        <w:t>á</w:t>
      </w:r>
      <w:r w:rsidRPr="00732DE3">
        <w:rPr>
          <w:rFonts w:ascii="SimSun"/>
          <w:sz w:val="21"/>
          <w:lang w:val="es-PY"/>
        </w:rPr>
        <w:t>lida, el software guardar</w:t>
      </w:r>
      <w:r w:rsidRPr="00732DE3">
        <w:rPr>
          <w:rFonts w:ascii="SimSun"/>
          <w:sz w:val="21"/>
          <w:lang w:val="es-PY"/>
        </w:rPr>
        <w:t>á</w:t>
      </w:r>
      <w:r w:rsidRPr="00732DE3">
        <w:rPr>
          <w:rFonts w:ascii="SimSun"/>
          <w:sz w:val="21"/>
          <w:lang w:val="es-PY"/>
        </w:rPr>
        <w:t xml:space="preserve"> algunos archivos en funcionamiento cuando el sistema est</w:t>
      </w:r>
      <w:r w:rsidRPr="00732DE3">
        <w:rPr>
          <w:rFonts w:ascii="SimSun"/>
          <w:sz w:val="21"/>
          <w:lang w:val="es-PY"/>
        </w:rPr>
        <w:t>é</w:t>
      </w:r>
      <w:r w:rsidRPr="00732DE3">
        <w:rPr>
          <w:rFonts w:ascii="SimSun"/>
          <w:sz w:val="21"/>
          <w:lang w:val="es-PY"/>
        </w:rPr>
        <w:t xml:space="preserve"> apagado</w:t>
      </w:r>
    </w:p>
    <w:p w:rsidRPr="00732DE3" w:rsidR="001D2086" w:rsidRDefault="001D2086" w14:paraId="6D8EDD02" w14:textId="77777777">
      <w:pPr>
        <w:pStyle w:val="Corpodetexto"/>
        <w:spacing w:before="1"/>
        <w:rPr>
          <w:rFonts w:ascii="SimSun"/>
          <w:sz w:val="19"/>
          <w:lang w:val="es-PY"/>
        </w:rPr>
      </w:pPr>
    </w:p>
    <w:p w:rsidRPr="00732DE3" w:rsidR="00417D0F" w:rsidP="00781E9B" w:rsidRDefault="00781E9B" w14:paraId="292D1195" w14:textId="0103BF68">
      <w:pPr>
        <w:tabs>
          <w:tab w:val="left" w:pos="1223"/>
        </w:tabs>
        <w:spacing w:line="244" w:lineRule="auto"/>
        <w:ind w:right="1513"/>
        <w:rPr>
          <w:rFonts w:ascii="SimSun"/>
          <w:sz w:val="21"/>
        </w:rPr>
      </w:pPr>
      <w:r w:rsidRPr="00732DE3">
        <w:rPr>
          <w:rFonts w:ascii="SimSun"/>
          <w:spacing w:val="-1"/>
          <w:sz w:val="21"/>
        </w:rPr>
        <w:t xml:space="preserve">         2.</w:t>
      </w:r>
      <w:r w:rsidRPr="00732DE3" w:rsidR="00417D0F">
        <w:rPr>
          <w:rFonts w:ascii="SimSun"/>
          <w:spacing w:val="-1"/>
          <w:sz w:val="21"/>
        </w:rPr>
        <w:t>Cuando esta funci</w:t>
      </w:r>
      <w:r w:rsidRPr="00732DE3" w:rsidR="00417D0F">
        <w:rPr>
          <w:rFonts w:ascii="SimSun"/>
          <w:spacing w:val="-1"/>
          <w:sz w:val="21"/>
        </w:rPr>
        <w:t>ó</w:t>
      </w:r>
      <w:r w:rsidRPr="00732DE3" w:rsidR="00417D0F">
        <w:rPr>
          <w:rFonts w:ascii="SimSun"/>
          <w:spacing w:val="-1"/>
          <w:sz w:val="21"/>
        </w:rPr>
        <w:t>n no es v</w:t>
      </w:r>
      <w:r w:rsidRPr="00732DE3" w:rsidR="00417D0F">
        <w:rPr>
          <w:rFonts w:ascii="SimSun"/>
          <w:spacing w:val="-1"/>
          <w:sz w:val="21"/>
        </w:rPr>
        <w:t>á</w:t>
      </w:r>
      <w:r w:rsidRPr="00732DE3" w:rsidR="00417D0F">
        <w:rPr>
          <w:rFonts w:ascii="SimSun"/>
          <w:spacing w:val="-1"/>
          <w:sz w:val="21"/>
        </w:rPr>
        <w:t>lida, el software no guardar</w:t>
      </w:r>
      <w:r w:rsidRPr="00732DE3" w:rsidR="00417D0F">
        <w:rPr>
          <w:rFonts w:ascii="SimSun"/>
          <w:spacing w:val="-1"/>
          <w:sz w:val="21"/>
        </w:rPr>
        <w:t>á</w:t>
      </w:r>
      <w:r w:rsidRPr="00732DE3" w:rsidR="00417D0F">
        <w:rPr>
          <w:rFonts w:ascii="SimSun"/>
          <w:spacing w:val="-1"/>
          <w:sz w:val="21"/>
        </w:rPr>
        <w:t xml:space="preserve"> los archivos en funcionamiento cuando el sistema est</w:t>
      </w:r>
      <w:r w:rsidRPr="00732DE3" w:rsidR="00417D0F">
        <w:rPr>
          <w:rFonts w:ascii="SimSun"/>
          <w:spacing w:val="-1"/>
          <w:sz w:val="21"/>
        </w:rPr>
        <w:t>é</w:t>
      </w:r>
      <w:r w:rsidRPr="00732DE3" w:rsidR="00417D0F">
        <w:rPr>
          <w:rFonts w:ascii="SimSun"/>
          <w:spacing w:val="-1"/>
          <w:sz w:val="21"/>
        </w:rPr>
        <w:t xml:space="preserve"> apagado</w:t>
      </w:r>
    </w:p>
    <w:p w:rsidRPr="00732DE3" w:rsidR="00417D0F" w:rsidP="00463BCC" w:rsidRDefault="00417D0F" w14:paraId="288572B5" w14:textId="7AD3AB13">
      <w:pPr>
        <w:pStyle w:val="Ttulo5"/>
        <w:numPr>
          <w:ilvl w:val="0"/>
          <w:numId w:val="35"/>
        </w:numPr>
        <w:tabs>
          <w:tab w:val="left" w:pos="675"/>
          <w:tab w:val="left" w:pos="676"/>
        </w:tabs>
        <w:spacing w:line="239" w:lineRule="exact"/>
        <w:rPr>
          <w:rFonts w:ascii="Times New Roman"/>
          <w:lang w:val="es-PY"/>
        </w:rPr>
      </w:pPr>
      <w:r w:rsidRPr="00732DE3">
        <w:rPr>
          <w:rFonts w:ascii="Times New Roman"/>
          <w:lang w:val="es-PY"/>
        </w:rPr>
        <w:t>apague el UPS al mismo tiempo y apague el UPS en X minutos</w:t>
      </w:r>
    </w:p>
    <w:p w:rsidRPr="00732DE3" w:rsidR="00F131C2" w:rsidP="00607E23" w:rsidRDefault="00F131C2" w14:paraId="200F6EDD" w14:textId="77777777">
      <w:pPr>
        <w:pStyle w:val="Corpodetexto"/>
        <w:ind w:left="1174" w:right="1614" w:hanging="149"/>
        <w:rPr>
          <w:rFonts w:ascii="Times New Roman" w:hAnsi="Times New Roman"/>
          <w:lang w:val="es-PY"/>
        </w:rPr>
      </w:pPr>
      <w:r w:rsidRPr="00732DE3">
        <w:rPr>
          <w:rFonts w:ascii="Times New Roman" w:hAnsi="Times New Roman"/>
          <w:lang w:val="es-PY"/>
        </w:rPr>
        <w:t>(Configure el tiempo de apagado de acuerdo con el tiempo de suministro de energía de UPS y el tiempo de apagado de la computadora)</w:t>
      </w:r>
    </w:p>
    <w:p w:rsidRPr="00732DE3" w:rsidR="007C05F3" w:rsidP="007C05F3" w:rsidRDefault="007C05F3" w14:paraId="5FB0FB94" w14:textId="77777777">
      <w:pPr>
        <w:pStyle w:val="PargrafodaLista"/>
        <w:numPr>
          <w:ilvl w:val="1"/>
          <w:numId w:val="39"/>
        </w:numPr>
        <w:tabs>
          <w:tab w:val="left" w:pos="1535"/>
        </w:tabs>
        <w:spacing w:before="2" w:line="269" w:lineRule="exact"/>
        <w:ind w:hanging="299"/>
        <w:rPr>
          <w:rFonts w:ascii="SimSun"/>
          <w:sz w:val="21"/>
          <w:lang w:val="es-PY"/>
        </w:rPr>
      </w:pPr>
      <w:r w:rsidRPr="00732DE3">
        <w:rPr>
          <w:rFonts w:ascii="SimSun"/>
          <w:sz w:val="21"/>
          <w:lang w:val="es-PY"/>
        </w:rPr>
        <w:t>cuando se establece como v</w:t>
      </w:r>
      <w:r w:rsidRPr="00732DE3">
        <w:rPr>
          <w:rFonts w:ascii="SimSun"/>
          <w:sz w:val="21"/>
          <w:lang w:val="es-PY"/>
        </w:rPr>
        <w:t>á</w:t>
      </w:r>
      <w:r w:rsidRPr="00732DE3">
        <w:rPr>
          <w:rFonts w:ascii="SimSun"/>
          <w:sz w:val="21"/>
          <w:lang w:val="es-PY"/>
        </w:rPr>
        <w:t>lido, UPS se apagar</w:t>
      </w:r>
      <w:r w:rsidRPr="00732DE3">
        <w:rPr>
          <w:rFonts w:ascii="SimSun"/>
          <w:sz w:val="21"/>
          <w:lang w:val="es-PY"/>
        </w:rPr>
        <w:t>á</w:t>
      </w:r>
      <w:r w:rsidRPr="00732DE3">
        <w:rPr>
          <w:rFonts w:ascii="SimSun"/>
          <w:sz w:val="21"/>
          <w:lang w:val="es-PY"/>
        </w:rPr>
        <w:t xml:space="preserve"> en X minutos cuando el sistema est</w:t>
      </w:r>
      <w:r w:rsidRPr="00732DE3">
        <w:rPr>
          <w:rFonts w:ascii="SimSun"/>
          <w:sz w:val="21"/>
          <w:lang w:val="es-PY"/>
        </w:rPr>
        <w:t>é</w:t>
      </w:r>
      <w:r w:rsidRPr="00732DE3">
        <w:rPr>
          <w:rFonts w:ascii="SimSun"/>
          <w:sz w:val="21"/>
          <w:lang w:val="es-PY"/>
        </w:rPr>
        <w:t xml:space="preserve"> cerrado</w:t>
      </w:r>
    </w:p>
    <w:p w:rsidRPr="00732DE3" w:rsidR="00463BCC" w:rsidP="0070007D" w:rsidRDefault="0070007D" w14:paraId="54EF48FD" w14:textId="25C2F983">
      <w:pPr>
        <w:pStyle w:val="PargrafodaLista"/>
        <w:tabs>
          <w:tab w:val="left" w:pos="1516"/>
        </w:tabs>
        <w:ind w:left="720" w:firstLine="0"/>
        <w:rPr>
          <w:rFonts w:ascii="SimSun"/>
          <w:sz w:val="21"/>
          <w:lang w:val="es-PY"/>
        </w:rPr>
      </w:pPr>
      <w:r w:rsidRPr="00732DE3">
        <w:rPr>
          <w:rFonts w:ascii="SimSun"/>
          <w:sz w:val="21"/>
          <w:lang w:val="es-PY"/>
        </w:rPr>
        <w:t xml:space="preserve">    2.</w:t>
      </w:r>
      <w:r w:rsidRPr="00732DE3" w:rsidR="00463BCC">
        <w:rPr>
          <w:rFonts w:ascii="SimSun"/>
          <w:sz w:val="21"/>
          <w:lang w:val="es-PY"/>
        </w:rPr>
        <w:t>cuando no se establece como v</w:t>
      </w:r>
      <w:r w:rsidRPr="00732DE3" w:rsidR="00463BCC">
        <w:rPr>
          <w:rFonts w:ascii="SimSun"/>
          <w:sz w:val="21"/>
          <w:lang w:val="es-PY"/>
        </w:rPr>
        <w:t>á</w:t>
      </w:r>
      <w:r w:rsidRPr="00732DE3" w:rsidR="00463BCC">
        <w:rPr>
          <w:rFonts w:ascii="SimSun"/>
          <w:sz w:val="21"/>
          <w:lang w:val="es-PY"/>
        </w:rPr>
        <w:t>lido, el UPS no se apagar</w:t>
      </w:r>
      <w:r w:rsidRPr="00732DE3" w:rsidR="00463BCC">
        <w:rPr>
          <w:rFonts w:ascii="SimSun"/>
          <w:sz w:val="21"/>
          <w:lang w:val="es-PY"/>
        </w:rPr>
        <w:t>á</w:t>
      </w:r>
      <w:r w:rsidRPr="00732DE3" w:rsidR="00463BCC">
        <w:rPr>
          <w:rFonts w:ascii="SimSun"/>
          <w:sz w:val="21"/>
          <w:lang w:val="es-PY"/>
        </w:rPr>
        <w:t xml:space="preserve"> cuando el sistema est</w:t>
      </w:r>
      <w:r w:rsidRPr="00732DE3" w:rsidR="00463BCC">
        <w:rPr>
          <w:rFonts w:ascii="SimSun"/>
          <w:sz w:val="21"/>
          <w:lang w:val="es-PY"/>
        </w:rPr>
        <w:t>é</w:t>
      </w:r>
      <w:r w:rsidRPr="00732DE3" w:rsidR="00463BCC">
        <w:rPr>
          <w:rFonts w:ascii="SimSun"/>
          <w:sz w:val="21"/>
          <w:lang w:val="es-PY"/>
        </w:rPr>
        <w:t xml:space="preserve"> cerrado</w:t>
      </w:r>
    </w:p>
    <w:p w:rsidRPr="00732DE3" w:rsidR="0070007D" w:rsidP="0070007D" w:rsidRDefault="0070007D" w14:paraId="69DC399C" w14:textId="77777777">
      <w:pPr>
        <w:pStyle w:val="Ttulo5"/>
        <w:tabs>
          <w:tab w:val="left" w:pos="520"/>
        </w:tabs>
        <w:ind w:left="358"/>
        <w:jc w:val="right"/>
        <w:rPr>
          <w:lang w:val="es-PY"/>
        </w:rPr>
      </w:pPr>
    </w:p>
    <w:p w:rsidRPr="00732DE3" w:rsidR="00771726" w:rsidP="00771726" w:rsidRDefault="00771726" w14:paraId="38E8C00E" w14:textId="77777777">
      <w:pPr>
        <w:pStyle w:val="Ttulo5"/>
        <w:tabs>
          <w:tab w:val="left" w:pos="520"/>
        </w:tabs>
        <w:ind w:left="0"/>
        <w:rPr>
          <w:w w:val="90"/>
          <w:lang w:val="es-PY"/>
        </w:rPr>
      </w:pPr>
    </w:p>
    <w:p w:rsidRPr="00732DE3" w:rsidR="00771726" w:rsidP="00771726" w:rsidRDefault="00771726" w14:paraId="28B63F95" w14:textId="7FDAD3C6">
      <w:pPr>
        <w:pStyle w:val="Ttulo5"/>
        <w:numPr>
          <w:ilvl w:val="0"/>
          <w:numId w:val="35"/>
        </w:numPr>
        <w:tabs>
          <w:tab w:val="left" w:pos="520"/>
        </w:tabs>
        <w:rPr>
          <w:lang w:val="es-PY"/>
        </w:rPr>
      </w:pPr>
      <w:r w:rsidRPr="00732DE3">
        <w:rPr>
          <w:w w:val="90"/>
          <w:lang w:val="es-PY"/>
        </w:rPr>
        <w:t>Mostrar el guardado de archivos al iniciar</w:t>
      </w:r>
    </w:p>
    <w:p w:rsidRPr="00732DE3" w:rsidR="001D2086" w:rsidRDefault="001D2086" w14:paraId="6D8EDD0A" w14:textId="77777777">
      <w:pPr>
        <w:pStyle w:val="Corpodetexto"/>
        <w:spacing w:before="6"/>
        <w:rPr>
          <w:rFonts w:ascii="Arial"/>
          <w:b/>
          <w:sz w:val="22"/>
          <w:lang w:val="es-PY"/>
        </w:rPr>
      </w:pPr>
    </w:p>
    <w:p w:rsidRPr="00732DE3" w:rsidR="00785A1B" w:rsidP="00785A1B" w:rsidRDefault="00785A1B" w14:paraId="14C43C35" w14:textId="77777777">
      <w:pPr>
        <w:pStyle w:val="PargrafodaLista"/>
        <w:numPr>
          <w:ilvl w:val="1"/>
          <w:numId w:val="45"/>
        </w:numPr>
        <w:tabs>
          <w:tab w:val="left" w:pos="1228"/>
        </w:tabs>
        <w:ind w:left="199" w:right="1519" w:firstLine="734"/>
        <w:rPr>
          <w:rFonts w:ascii="SimSun"/>
          <w:sz w:val="21"/>
          <w:lang w:val="es-PY"/>
        </w:rPr>
      </w:pPr>
      <w:r w:rsidRPr="00732DE3">
        <w:rPr>
          <w:rFonts w:ascii="SimSun"/>
          <w:sz w:val="21"/>
          <w:lang w:val="es-PY"/>
        </w:rPr>
        <w:t>Cuando se establece como v</w:t>
      </w:r>
      <w:r w:rsidRPr="00732DE3">
        <w:rPr>
          <w:rFonts w:ascii="SimSun"/>
          <w:sz w:val="21"/>
          <w:lang w:val="es-PY"/>
        </w:rPr>
        <w:t>á</w:t>
      </w:r>
      <w:r w:rsidRPr="00732DE3">
        <w:rPr>
          <w:rFonts w:ascii="SimSun"/>
          <w:sz w:val="21"/>
          <w:lang w:val="es-PY"/>
        </w:rPr>
        <w:t>lido, aparecer</w:t>
      </w:r>
      <w:r w:rsidRPr="00732DE3">
        <w:rPr>
          <w:rFonts w:ascii="SimSun"/>
          <w:sz w:val="21"/>
          <w:lang w:val="es-PY"/>
        </w:rPr>
        <w:t>á</w:t>
      </w:r>
      <w:r w:rsidRPr="00732DE3">
        <w:rPr>
          <w:rFonts w:ascii="SimSun"/>
          <w:sz w:val="21"/>
          <w:lang w:val="es-PY"/>
        </w:rPr>
        <w:t xml:space="preserve"> una ventana que indicar</w:t>
      </w:r>
      <w:r w:rsidRPr="00732DE3">
        <w:rPr>
          <w:rFonts w:ascii="SimSun"/>
          <w:sz w:val="21"/>
          <w:lang w:val="es-PY"/>
        </w:rPr>
        <w:t>á</w:t>
      </w:r>
      <w:r w:rsidRPr="00732DE3">
        <w:rPr>
          <w:rFonts w:ascii="SimSun"/>
          <w:sz w:val="21"/>
          <w:lang w:val="es-PY"/>
        </w:rPr>
        <w:t xml:space="preserve"> d</w:t>
      </w:r>
      <w:r w:rsidRPr="00732DE3">
        <w:rPr>
          <w:rFonts w:ascii="SimSun"/>
          <w:sz w:val="21"/>
          <w:lang w:val="es-PY"/>
        </w:rPr>
        <w:t>ó</w:t>
      </w:r>
      <w:r w:rsidRPr="00732DE3">
        <w:rPr>
          <w:rFonts w:ascii="SimSun"/>
          <w:sz w:val="21"/>
          <w:lang w:val="es-PY"/>
        </w:rPr>
        <w:t>nde est</w:t>
      </w:r>
      <w:r w:rsidRPr="00732DE3">
        <w:rPr>
          <w:rFonts w:ascii="SimSun"/>
          <w:sz w:val="21"/>
          <w:lang w:val="es-PY"/>
        </w:rPr>
        <w:t>á</w:t>
      </w:r>
      <w:r w:rsidRPr="00732DE3">
        <w:rPr>
          <w:rFonts w:ascii="SimSun"/>
          <w:sz w:val="21"/>
          <w:lang w:val="es-PY"/>
        </w:rPr>
        <w:t xml:space="preserve">n los archivos guardados y el </w:t>
      </w:r>
      <w:r w:rsidRPr="00732DE3">
        <w:rPr>
          <w:rFonts w:ascii="SimSun"/>
          <w:sz w:val="21"/>
          <w:lang w:val="es-PY"/>
        </w:rPr>
        <w:t>ú</w:t>
      </w:r>
      <w:r w:rsidRPr="00732DE3">
        <w:rPr>
          <w:rFonts w:ascii="SimSun"/>
          <w:sz w:val="21"/>
          <w:lang w:val="es-PY"/>
        </w:rPr>
        <w:t>ltimo programa cerrado al iniciar el software</w:t>
      </w:r>
    </w:p>
    <w:p w:rsidRPr="00732DE3" w:rsidR="00785A1B" w:rsidP="002C165F" w:rsidRDefault="002C165F" w14:paraId="7661B776" w14:textId="5B50187E">
      <w:pPr>
        <w:tabs>
          <w:tab w:val="left" w:pos="1237"/>
        </w:tabs>
        <w:spacing w:before="4" w:line="244" w:lineRule="auto"/>
        <w:ind w:left="720" w:right="1513"/>
        <w:rPr>
          <w:rFonts w:ascii="SimSun"/>
          <w:sz w:val="21"/>
        </w:rPr>
      </w:pPr>
      <w:r w:rsidRPr="00732DE3">
        <w:rPr>
          <w:rFonts w:ascii="SimSun"/>
          <w:sz w:val="21"/>
        </w:rPr>
        <w:t xml:space="preserve">  2.</w:t>
      </w:r>
      <w:r w:rsidRPr="00732DE3" w:rsidR="00785A1B">
        <w:rPr>
          <w:rFonts w:ascii="SimSun"/>
          <w:sz w:val="21"/>
        </w:rPr>
        <w:t>Cuando se establece como no v</w:t>
      </w:r>
      <w:r w:rsidRPr="00732DE3" w:rsidR="00785A1B">
        <w:rPr>
          <w:rFonts w:ascii="SimSun"/>
          <w:sz w:val="21"/>
        </w:rPr>
        <w:t>á</w:t>
      </w:r>
      <w:r w:rsidRPr="00732DE3" w:rsidR="00785A1B">
        <w:rPr>
          <w:rFonts w:ascii="SimSun"/>
          <w:sz w:val="21"/>
        </w:rPr>
        <w:t>lido, no aparecer</w:t>
      </w:r>
      <w:r w:rsidRPr="00732DE3" w:rsidR="00785A1B">
        <w:rPr>
          <w:rFonts w:ascii="SimSun"/>
          <w:sz w:val="21"/>
        </w:rPr>
        <w:t>á</w:t>
      </w:r>
      <w:r w:rsidRPr="00732DE3" w:rsidR="00785A1B">
        <w:rPr>
          <w:rFonts w:ascii="SimSun"/>
          <w:sz w:val="21"/>
        </w:rPr>
        <w:t xml:space="preserve"> una ventana que indique d</w:t>
      </w:r>
      <w:r w:rsidRPr="00732DE3" w:rsidR="00785A1B">
        <w:rPr>
          <w:rFonts w:ascii="SimSun"/>
          <w:sz w:val="21"/>
        </w:rPr>
        <w:t>ó</w:t>
      </w:r>
      <w:r w:rsidRPr="00732DE3" w:rsidR="00785A1B">
        <w:rPr>
          <w:rFonts w:ascii="SimSun"/>
          <w:sz w:val="21"/>
        </w:rPr>
        <w:t>nde est</w:t>
      </w:r>
      <w:r w:rsidRPr="00732DE3" w:rsidR="00785A1B">
        <w:rPr>
          <w:rFonts w:ascii="SimSun"/>
          <w:sz w:val="21"/>
        </w:rPr>
        <w:t>á</w:t>
      </w:r>
      <w:r w:rsidRPr="00732DE3" w:rsidR="00785A1B">
        <w:rPr>
          <w:rFonts w:ascii="SimSun"/>
          <w:sz w:val="21"/>
        </w:rPr>
        <w:t>n los archivos guardados al iniciar el software.</w:t>
      </w:r>
    </w:p>
    <w:p w:rsidRPr="00732DE3" w:rsidR="001D2086" w:rsidRDefault="001D2086" w14:paraId="6D8EDD0D" w14:textId="77777777">
      <w:pPr>
        <w:pStyle w:val="Corpodetexto"/>
        <w:rPr>
          <w:rFonts w:ascii="SimSun"/>
          <w:sz w:val="20"/>
          <w:lang w:val="es-PY"/>
        </w:rPr>
      </w:pPr>
    </w:p>
    <w:p w:rsidRPr="00732DE3" w:rsidR="002C165F" w:rsidP="00621EE4" w:rsidRDefault="002C165F" w14:paraId="21A9B588" w14:textId="73FFB086">
      <w:pPr>
        <w:pStyle w:val="PargrafodaLista"/>
        <w:numPr>
          <w:ilvl w:val="0"/>
          <w:numId w:val="35"/>
        </w:numPr>
        <w:tabs>
          <w:tab w:val="left" w:pos="1043"/>
        </w:tabs>
        <w:spacing w:line="271" w:lineRule="auto"/>
        <w:ind w:right="1792"/>
        <w:rPr>
          <w:rFonts w:ascii="Arial"/>
          <w:b/>
          <w:sz w:val="21"/>
          <w:lang w:val="es-PY"/>
        </w:rPr>
      </w:pPr>
      <w:r w:rsidRPr="00732DE3">
        <w:rPr>
          <w:rFonts w:ascii="Arial"/>
          <w:b/>
          <w:w w:val="90"/>
          <w:sz w:val="21"/>
          <w:lang w:val="es-PY"/>
        </w:rPr>
        <w:t>Ejecuci</w:t>
      </w:r>
      <w:r w:rsidRPr="00732DE3">
        <w:rPr>
          <w:rFonts w:ascii="Arial"/>
          <w:b/>
          <w:w w:val="90"/>
          <w:sz w:val="21"/>
          <w:lang w:val="es-PY"/>
        </w:rPr>
        <w:t>ó</w:t>
      </w:r>
      <w:r w:rsidRPr="00732DE3">
        <w:rPr>
          <w:rFonts w:ascii="Arial"/>
          <w:b/>
          <w:w w:val="90"/>
          <w:sz w:val="21"/>
          <w:lang w:val="es-PY"/>
        </w:rPr>
        <w:t>n de programas externos antes de apagarse: despu</w:t>
      </w:r>
      <w:r w:rsidRPr="00732DE3">
        <w:rPr>
          <w:rFonts w:ascii="Arial"/>
          <w:b/>
          <w:w w:val="90"/>
          <w:sz w:val="21"/>
          <w:lang w:val="es-PY"/>
        </w:rPr>
        <w:t>é</w:t>
      </w:r>
      <w:r w:rsidRPr="00732DE3">
        <w:rPr>
          <w:rFonts w:ascii="Arial"/>
          <w:b/>
          <w:w w:val="90"/>
          <w:sz w:val="21"/>
          <w:lang w:val="es-PY"/>
        </w:rPr>
        <w:t xml:space="preserve">s de elegir, el software </w:t>
      </w:r>
      <w:r w:rsidRPr="00732DE3">
        <w:rPr>
          <w:rFonts w:ascii="Arial"/>
          <w:b/>
          <w:sz w:val="21"/>
          <w:lang w:val="es-PY"/>
        </w:rPr>
        <w:t>llevar</w:t>
      </w:r>
      <w:r w:rsidRPr="00732DE3">
        <w:rPr>
          <w:rFonts w:ascii="Arial"/>
          <w:b/>
          <w:sz w:val="21"/>
          <w:lang w:val="es-PY"/>
        </w:rPr>
        <w:t>á</w:t>
      </w:r>
      <w:r w:rsidRPr="00732DE3">
        <w:rPr>
          <w:rFonts w:ascii="Arial"/>
          <w:b/>
          <w:sz w:val="21"/>
          <w:lang w:val="es-PY"/>
        </w:rPr>
        <w:t xml:space="preserve"> a cabo el programa establecido por el usuario antes de que se apague el sistema</w:t>
      </w:r>
    </w:p>
    <w:p w:rsidRPr="00732DE3" w:rsidR="001D2086" w:rsidRDefault="001D2086" w14:paraId="6D8EDD0F" w14:textId="77777777">
      <w:pPr>
        <w:pStyle w:val="Corpodetexto"/>
        <w:rPr>
          <w:rFonts w:ascii="Arial"/>
          <w:b/>
          <w:sz w:val="24"/>
          <w:lang w:val="es-PY"/>
        </w:rPr>
      </w:pPr>
    </w:p>
    <w:p w:rsidRPr="00732DE3" w:rsidR="001D2086" w:rsidRDefault="001D2086" w14:paraId="6D8EDD10" w14:textId="77777777">
      <w:pPr>
        <w:pStyle w:val="Corpodetexto"/>
        <w:rPr>
          <w:rFonts w:ascii="Arial"/>
          <w:b/>
          <w:sz w:val="24"/>
          <w:lang w:val="es-PY"/>
        </w:rPr>
      </w:pPr>
    </w:p>
    <w:p w:rsidRPr="00732DE3" w:rsidR="00621EE4" w:rsidP="00621EE4" w:rsidRDefault="00621EE4" w14:paraId="33C83394" w14:textId="612305AE">
      <w:pPr>
        <w:pStyle w:val="Ttulo4"/>
        <w:tabs>
          <w:tab w:val="left" w:pos="461"/>
        </w:tabs>
        <w:spacing w:before="159"/>
        <w:rPr>
          <w:rFonts w:ascii="Verdana"/>
          <w:sz w:val="22"/>
          <w:lang w:val="es-PY"/>
        </w:rPr>
      </w:pPr>
      <w:bookmarkStart w:name="_TOC_250021" w:id="15"/>
      <w:r w:rsidRPr="00732DE3">
        <w:rPr>
          <w:rFonts w:ascii="Verdana"/>
          <w:lang w:val="es-PY"/>
        </w:rPr>
        <w:t>c.</w:t>
      </w:r>
      <w:r w:rsidR="003E6DB1">
        <w:rPr>
          <w:rFonts w:ascii="Verdana"/>
          <w:lang w:val="es-PY"/>
        </w:rPr>
        <w:t xml:space="preserve"> </w:t>
      </w:r>
      <w:r w:rsidRPr="00732DE3">
        <w:rPr>
          <w:rFonts w:ascii="Verdana"/>
          <w:lang w:val="es-PY"/>
        </w:rPr>
        <w:t>Proceso de crisis</w:t>
      </w:r>
      <w:bookmarkEnd w:id="15"/>
    </w:p>
    <w:p w:rsidRPr="00732DE3" w:rsidR="001D2086" w:rsidRDefault="001D2086" w14:paraId="6D8EDD12" w14:textId="77777777">
      <w:pPr>
        <w:pStyle w:val="Corpodetexto"/>
        <w:spacing w:before="4"/>
        <w:rPr>
          <w:b/>
          <w:sz w:val="2"/>
          <w:lang w:val="es-PY"/>
        </w:rPr>
      </w:pPr>
    </w:p>
    <w:p w:rsidRPr="00732DE3" w:rsidR="001D2086" w:rsidRDefault="00CE3C19" w14:paraId="6D8EDD13" w14:textId="4B447092">
      <w:pPr>
        <w:pStyle w:val="Corpodetexto"/>
        <w:spacing w:line="86" w:lineRule="exact"/>
        <w:ind w:left="171"/>
        <w:rPr>
          <w:sz w:val="8"/>
          <w:lang w:val="es-PY"/>
        </w:rPr>
      </w:pPr>
      <w:r>
        <w:rPr>
          <w:noProof/>
          <w:position w:val="-1"/>
          <w:sz w:val="8"/>
          <w:lang w:val="es-PY"/>
        </w:rPr>
        <mc:AlternateContent>
          <mc:Choice Requires="wpg">
            <w:drawing>
              <wp:inline distT="0" distB="0" distL="0" distR="0" wp14:anchorId="6D8EDEE5" wp14:editId="1517C099">
                <wp:extent cx="5523230" cy="55245"/>
                <wp:effectExtent l="0" t="0" r="1270" b="1905"/>
                <wp:docPr id="13946806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1227455562" name="AutoShape 40"/>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5621A560">
              <v:group id="Group 39" style="width:434.9pt;height:4.35pt;mso-position-horizontal-relative:char;mso-position-vertical-relative:line" coordsize="8698,87" o:spid="_x0000_s1026" w14:anchorId="7D46D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">
                <v:shape id="AutoShape 40"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">
                  <v:path arrowok="t" o:connecttype="custom" o:connectlocs="8698,72;0,72;0,86;8698,86;8698,72;8698,0;0,0;0,58;8698,58;8698,0" o:connectangles="0,0,0,0,0,0,0,0,0,0"/>
                </v:shape>
                <w10:anchorlock/>
              </v:group>
            </w:pict>
          </mc:Fallback>
        </mc:AlternateContent>
      </w:r>
    </w:p>
    <w:p w:rsidRPr="00732DE3" w:rsidR="001D2086" w:rsidP="005F2CF5" w:rsidRDefault="00497B4B" w14:paraId="6D8EDD15" w14:textId="449CDAF7">
      <w:pPr>
        <w:pStyle w:val="PargrafodaLista"/>
        <w:numPr>
          <w:ilvl w:val="2"/>
          <w:numId w:val="48"/>
        </w:numPr>
        <w:tabs>
          <w:tab w:val="left" w:pos="1208"/>
        </w:tabs>
        <w:ind w:left="1208" w:hanging="317"/>
        <w:rPr>
          <w:rFonts w:ascii="SimSun"/>
          <w:sz w:val="20"/>
          <w:lang w:val="es-PY"/>
        </w:rPr>
      </w:pPr>
      <w:r w:rsidRPr="00732DE3">
        <w:rPr>
          <w:rFonts w:ascii="SimSun"/>
          <w:sz w:val="21"/>
          <w:lang w:val="es-PY"/>
        </w:rPr>
        <w:t>Elija cerrar la computadora</w:t>
      </w:r>
      <w:r w:rsidRPr="00732DE3" w:rsidR="000D5C7C">
        <w:rPr>
          <w:noProof/>
          <w:lang w:val="es-PY"/>
        </w:rPr>
        <w:drawing>
          <wp:inline distT="0" distB="0" distL="114300" distR="114300" wp14:anchorId="6D8EDEE6" wp14:editId="6D8EDEE7">
            <wp:extent cx="5905500" cy="6086475"/>
            <wp:effectExtent l="0" t="0" r="0" b="952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46"/>
                    <a:stretch>
                      <a:fillRect/>
                    </a:stretch>
                  </pic:blipFill>
                  <pic:spPr>
                    <a:xfrm>
                      <a:off x="0" y="0"/>
                      <a:ext cx="5905500" cy="6086475"/>
                    </a:xfrm>
                    <a:prstGeom prst="rect">
                      <a:avLst/>
                    </a:prstGeom>
                    <a:noFill/>
                    <a:ln>
                      <a:noFill/>
                    </a:ln>
                  </pic:spPr>
                </pic:pic>
              </a:graphicData>
            </a:graphic>
          </wp:inline>
        </w:drawing>
      </w:r>
    </w:p>
    <w:p w:rsidRPr="00732DE3" w:rsidR="001D2086" w:rsidRDefault="001D2086" w14:paraId="6D8EDD16" w14:textId="77777777">
      <w:pPr>
        <w:pStyle w:val="Corpodetexto"/>
        <w:spacing w:before="3"/>
        <w:rPr>
          <w:rFonts w:ascii="SimSun"/>
          <w:sz w:val="22"/>
          <w:lang w:val="es-PY"/>
        </w:rPr>
      </w:pPr>
    </w:p>
    <w:p w:rsidRPr="00732DE3" w:rsidR="00CA67F6" w:rsidP="00DF7CD8" w:rsidRDefault="00CA67F6" w14:paraId="23FEFB6F" w14:textId="77777777">
      <w:pPr>
        <w:pStyle w:val="Corpodetexto"/>
        <w:ind w:left="622" w:right="1505" w:firstLine="312"/>
        <w:rPr>
          <w:rFonts w:ascii="Times New Roman" w:hAnsi="Times New Roman"/>
          <w:lang w:val="es-PY"/>
        </w:rPr>
      </w:pPr>
      <w:r w:rsidRPr="00732DE3">
        <w:rPr>
          <w:rFonts w:ascii="Times New Roman" w:hAnsi="Times New Roman"/>
          <w:lang w:val="es-PY"/>
        </w:rPr>
        <w:t>Active los parámetros si es necesario cerrar y proteger la computadora cuando se alarme; Si no es así, no lo actives;</w:t>
      </w:r>
    </w:p>
    <w:p w:rsidRPr="00732DE3" w:rsidR="00CA67F6" w:rsidP="00DF7CD8" w:rsidRDefault="00CA67F6" w14:paraId="08009716" w14:textId="77777777">
      <w:pPr>
        <w:pStyle w:val="Corpodetexto"/>
        <w:spacing w:before="1"/>
        <w:rPr>
          <w:rFonts w:ascii="Times New Roman"/>
          <w:lang w:val="es-PY"/>
        </w:rPr>
      </w:pPr>
    </w:p>
    <w:p w:rsidRPr="00732DE3" w:rsidR="00CA67F6" w:rsidP="00DF7CD8" w:rsidRDefault="00CA67F6" w14:paraId="19B0DE97" w14:textId="77777777">
      <w:pPr>
        <w:pStyle w:val="Corpodetexto"/>
        <w:ind w:left="622" w:right="1505" w:firstLine="312"/>
        <w:rPr>
          <w:rFonts w:ascii="SimSun"/>
          <w:lang w:val="es-PY"/>
        </w:rPr>
      </w:pPr>
      <w:r w:rsidRPr="00732DE3">
        <w:rPr>
          <w:rFonts w:ascii="SimSun"/>
          <w:lang w:val="es-PY"/>
        </w:rPr>
        <w:t>Cuando se corta la energ</w:t>
      </w:r>
      <w:r w:rsidRPr="00732DE3">
        <w:rPr>
          <w:rFonts w:ascii="SimSun"/>
          <w:lang w:val="es-PY"/>
        </w:rPr>
        <w:t>í</w:t>
      </w:r>
      <w:r w:rsidRPr="00732DE3">
        <w:rPr>
          <w:rFonts w:ascii="SimSun"/>
          <w:lang w:val="es-PY"/>
        </w:rPr>
        <w:t>a de la ciudad, el voltaje de la bater</w:t>
      </w:r>
      <w:r w:rsidRPr="00732DE3">
        <w:rPr>
          <w:rFonts w:ascii="SimSun"/>
          <w:lang w:val="es-PY"/>
        </w:rPr>
        <w:t>í</w:t>
      </w:r>
      <w:r w:rsidRPr="00732DE3">
        <w:rPr>
          <w:rFonts w:ascii="SimSun"/>
          <w:lang w:val="es-PY"/>
        </w:rPr>
        <w:t>a es bajo, el UPS se desv</w:t>
      </w:r>
      <w:r w:rsidRPr="00732DE3">
        <w:rPr>
          <w:rFonts w:ascii="SimSun"/>
          <w:lang w:val="es-PY"/>
        </w:rPr>
        <w:t>í</w:t>
      </w:r>
      <w:r w:rsidRPr="00732DE3">
        <w:rPr>
          <w:rFonts w:ascii="SimSun"/>
          <w:lang w:val="es-PY"/>
        </w:rPr>
        <w:t>a, el UPS se sobrecalienta, el UPS est</w:t>
      </w:r>
      <w:r w:rsidRPr="00732DE3">
        <w:rPr>
          <w:rFonts w:ascii="SimSun"/>
          <w:lang w:val="es-PY"/>
        </w:rPr>
        <w:t>á</w:t>
      </w:r>
      <w:r w:rsidRPr="00732DE3">
        <w:rPr>
          <w:rFonts w:ascii="SimSun"/>
          <w:lang w:val="es-PY"/>
        </w:rPr>
        <w:t xml:space="preserve"> sobrecargado,</w:t>
      </w:r>
    </w:p>
    <w:p w:rsidRPr="00732DE3" w:rsidR="00CA67F6" w:rsidP="00DF7CD8" w:rsidRDefault="00CA67F6" w14:paraId="31581827" w14:textId="77777777">
      <w:pPr>
        <w:pStyle w:val="Corpodetexto"/>
        <w:spacing w:before="4" w:line="244" w:lineRule="auto"/>
        <w:ind w:left="622" w:right="1505" w:firstLine="312"/>
        <w:rPr>
          <w:rFonts w:ascii="SimSun"/>
          <w:lang w:val="es-PY"/>
        </w:rPr>
      </w:pPr>
      <w:r w:rsidRPr="00732DE3">
        <w:rPr>
          <w:rFonts w:ascii="SimSun"/>
          <w:spacing w:val="-1"/>
          <w:lang w:val="es-PY"/>
        </w:rPr>
        <w:t>El UPS no funciona correctamente, el UPS est</w:t>
      </w:r>
      <w:r w:rsidRPr="00732DE3">
        <w:rPr>
          <w:rFonts w:ascii="SimSun"/>
          <w:spacing w:val="-1"/>
          <w:lang w:val="es-PY"/>
        </w:rPr>
        <w:t>á</w:t>
      </w:r>
      <w:r w:rsidRPr="00732DE3">
        <w:rPr>
          <w:rFonts w:ascii="SimSun"/>
          <w:spacing w:val="-1"/>
          <w:lang w:val="es-PY"/>
        </w:rPr>
        <w:t xml:space="preserve"> desconectado, el UPS est</w:t>
      </w:r>
      <w:r w:rsidRPr="00732DE3">
        <w:rPr>
          <w:rFonts w:ascii="SimSun"/>
          <w:spacing w:val="-1"/>
          <w:lang w:val="es-PY"/>
        </w:rPr>
        <w:t>á</w:t>
      </w:r>
      <w:r w:rsidRPr="00732DE3">
        <w:rPr>
          <w:rFonts w:ascii="SimSun"/>
          <w:spacing w:val="-1"/>
          <w:lang w:val="es-PY"/>
        </w:rPr>
        <w:t xml:space="preserve"> apagado, etc., este software har</w:t>
      </w:r>
      <w:r w:rsidRPr="00732DE3">
        <w:rPr>
          <w:rFonts w:ascii="SimSun"/>
          <w:spacing w:val="-1"/>
          <w:lang w:val="es-PY"/>
        </w:rPr>
        <w:t>á</w:t>
      </w:r>
      <w:r w:rsidRPr="00732DE3">
        <w:rPr>
          <w:rFonts w:ascii="SimSun"/>
          <w:spacing w:val="-1"/>
          <w:lang w:val="es-PY"/>
        </w:rPr>
        <w:t xml:space="preserve"> una cuenta regresiva antes de apagarse.</w:t>
      </w:r>
    </w:p>
    <w:p w:rsidRPr="00732DE3" w:rsidR="00CA67F6" w:rsidP="00DF7CD8" w:rsidRDefault="00CA67F6" w14:paraId="1BA36D15" w14:textId="77777777">
      <w:pPr>
        <w:pStyle w:val="Corpodetexto"/>
        <w:ind w:left="934" w:right="1636"/>
        <w:rPr>
          <w:rFonts w:ascii="SimSun"/>
          <w:lang w:val="es-PY"/>
        </w:rPr>
      </w:pPr>
      <w:r w:rsidRPr="00732DE3">
        <w:rPr>
          <w:rFonts w:ascii="SimSun"/>
          <w:lang w:val="es-PY"/>
        </w:rPr>
        <w:t>Ahora tomamos el UPS se desconect</w:t>
      </w:r>
      <w:r w:rsidRPr="00732DE3">
        <w:rPr>
          <w:rFonts w:ascii="SimSun"/>
          <w:lang w:val="es-PY"/>
        </w:rPr>
        <w:t>ó</w:t>
      </w:r>
      <w:r w:rsidRPr="00732DE3">
        <w:rPr>
          <w:rFonts w:ascii="SimSun"/>
          <w:lang w:val="es-PY"/>
        </w:rPr>
        <w:t xml:space="preserve"> y se ejecuta en 2 minutos como ejemplo, es decir, el marco de cuenta regresiva aparecer</w:t>
      </w:r>
      <w:r w:rsidRPr="00732DE3">
        <w:rPr>
          <w:rFonts w:ascii="SimSun"/>
          <w:lang w:val="es-PY"/>
        </w:rPr>
        <w:t>á</w:t>
      </w:r>
      <w:r w:rsidRPr="00732DE3">
        <w:rPr>
          <w:rFonts w:ascii="SimSun"/>
          <w:lang w:val="es-PY"/>
        </w:rPr>
        <w:t xml:space="preserve"> cuando el UPS est</w:t>
      </w:r>
      <w:r w:rsidRPr="00732DE3">
        <w:rPr>
          <w:rFonts w:ascii="SimSun"/>
          <w:lang w:val="es-PY"/>
        </w:rPr>
        <w:t>é</w:t>
      </w:r>
      <w:r w:rsidRPr="00732DE3">
        <w:rPr>
          <w:rFonts w:ascii="SimSun"/>
          <w:lang w:val="es-PY"/>
        </w:rPr>
        <w:t xml:space="preserve"> desconectado</w:t>
      </w:r>
    </w:p>
    <w:p w:rsidRPr="00732DE3" w:rsidR="001D2086" w:rsidRDefault="000D5C7C" w14:paraId="6D8EDD1C" w14:textId="77777777">
      <w:pPr>
        <w:pStyle w:val="Corpodetexto"/>
        <w:rPr>
          <w:rFonts w:ascii="SimSun"/>
          <w:sz w:val="20"/>
          <w:lang w:val="es-PY"/>
        </w:rPr>
      </w:pPr>
      <w:r w:rsidRPr="00732DE3">
        <w:rPr>
          <w:noProof/>
          <w:lang w:val="es-PY"/>
        </w:rPr>
        <w:drawing>
          <wp:inline distT="0" distB="0" distL="114300" distR="114300" wp14:anchorId="6D8EDEE8" wp14:editId="6D8EDEE9">
            <wp:extent cx="5572125" cy="2724150"/>
            <wp:effectExtent l="0" t="0" r="952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7"/>
                    <a:stretch>
                      <a:fillRect/>
                    </a:stretch>
                  </pic:blipFill>
                  <pic:spPr>
                    <a:xfrm>
                      <a:off x="0" y="0"/>
                      <a:ext cx="5572125" cy="2724150"/>
                    </a:xfrm>
                    <a:prstGeom prst="rect">
                      <a:avLst/>
                    </a:prstGeom>
                    <a:noFill/>
                    <a:ln>
                      <a:noFill/>
                    </a:ln>
                  </pic:spPr>
                </pic:pic>
              </a:graphicData>
            </a:graphic>
          </wp:inline>
        </w:drawing>
      </w:r>
    </w:p>
    <w:p w:rsidRPr="00732DE3" w:rsidR="00CA67F6" w:rsidP="00BA592E" w:rsidRDefault="00CA67F6" w14:paraId="18074846" w14:textId="77777777">
      <w:pPr>
        <w:pStyle w:val="Corpodetexto"/>
        <w:spacing w:before="48"/>
        <w:ind w:left="1040"/>
        <w:rPr>
          <w:rFonts w:ascii="SimSun"/>
          <w:lang w:val="es-PY"/>
        </w:rPr>
      </w:pPr>
      <w:r w:rsidRPr="00732DE3">
        <w:rPr>
          <w:rFonts w:ascii="SimSun"/>
          <w:lang w:val="es-PY"/>
        </w:rPr>
        <w:t>Despu</w:t>
      </w:r>
      <w:r w:rsidRPr="00732DE3">
        <w:rPr>
          <w:rFonts w:ascii="SimSun"/>
          <w:lang w:val="es-PY"/>
        </w:rPr>
        <w:t>é</w:t>
      </w:r>
      <w:r w:rsidRPr="00732DE3">
        <w:rPr>
          <w:rFonts w:ascii="SimSun"/>
          <w:lang w:val="es-PY"/>
        </w:rPr>
        <w:t>s de 2 minutos de cuenta regresiva, se cerrar</w:t>
      </w:r>
      <w:r w:rsidRPr="00732DE3">
        <w:rPr>
          <w:rFonts w:ascii="SimSun"/>
          <w:lang w:val="es-PY"/>
        </w:rPr>
        <w:t>á</w:t>
      </w:r>
      <w:r w:rsidRPr="00732DE3">
        <w:rPr>
          <w:rFonts w:ascii="SimSun"/>
          <w:lang w:val="es-PY"/>
        </w:rPr>
        <w:t>n todos los programas en curso y la computadora</w:t>
      </w:r>
    </w:p>
    <w:p w:rsidRPr="00732DE3" w:rsidR="00CA67F6" w:rsidP="00BA592E" w:rsidRDefault="00CA67F6" w14:paraId="6A6C71DB" w14:textId="77777777">
      <w:pPr>
        <w:pStyle w:val="Corpodetexto"/>
        <w:spacing w:before="4"/>
        <w:ind w:left="200" w:right="1505" w:firstLine="1051"/>
        <w:rPr>
          <w:rFonts w:ascii="SimSun" w:hAnsi="SimSun"/>
          <w:lang w:val="es-PY"/>
        </w:rPr>
      </w:pPr>
      <w:r w:rsidRPr="00732DE3">
        <w:rPr>
          <w:rFonts w:ascii="SimSun" w:hAnsi="SimSun"/>
          <w:spacing w:val="-1"/>
          <w:lang w:val="es-PY"/>
        </w:rPr>
        <w:t>Si hace clic en "abstenerse de apagar la PC automáticamente", no protegerá la computadora</w:t>
      </w:r>
    </w:p>
    <w:p w:rsidRPr="00732DE3" w:rsidR="00CA67F6" w:rsidP="00BA592E" w:rsidRDefault="00CA67F6" w14:paraId="5D58C2E3" w14:textId="77777777">
      <w:pPr>
        <w:pStyle w:val="Corpodetexto"/>
        <w:spacing w:before="5" w:line="244" w:lineRule="auto"/>
        <w:ind w:left="199" w:right="1506" w:firstLine="840"/>
        <w:rPr>
          <w:rFonts w:ascii="SimSun" w:hAnsi="SimSun"/>
          <w:lang w:val="es-PY"/>
        </w:rPr>
      </w:pPr>
      <w:r w:rsidRPr="00732DE3">
        <w:rPr>
          <w:rFonts w:ascii="SimSun" w:hAnsi="SimSun"/>
          <w:lang w:val="es-PY"/>
        </w:rPr>
        <w:t>Si hace clic en "ocultar", el cuadro de cuenta regresiva no aparecerá y la computadora se apagará automáticamente en 2 minutos</w:t>
      </w:r>
    </w:p>
    <w:p w:rsidRPr="00732DE3" w:rsidR="001D2086" w:rsidRDefault="001D2086" w14:paraId="6D8EDD20" w14:textId="77777777">
      <w:pPr>
        <w:spacing w:line="244" w:lineRule="auto"/>
        <w:rPr>
          <w:rFonts w:ascii="SimSun" w:hAnsi="SimSun"/>
        </w:rPr>
        <w:sectPr w:rsidRPr="00732DE3" w:rsidR="001D2086">
          <w:pgSz w:w="12240" w:h="15840" w:orient="portrait"/>
          <w:pgMar w:top="1480" w:right="280" w:bottom="760" w:left="1600" w:header="686" w:footer="567" w:gutter="0"/>
          <w:cols w:space="720"/>
        </w:sectPr>
      </w:pPr>
    </w:p>
    <w:p w:rsidRPr="00732DE3" w:rsidR="001D2086" w:rsidRDefault="001D2086" w14:paraId="6D8EDD21" w14:textId="77777777">
      <w:pPr>
        <w:pStyle w:val="Corpodetexto"/>
        <w:spacing w:before="3"/>
        <w:rPr>
          <w:rFonts w:ascii="SimSun"/>
          <w:sz w:val="2"/>
          <w:lang w:val="es-PY"/>
        </w:rPr>
      </w:pPr>
    </w:p>
    <w:p w:rsidRPr="00732DE3" w:rsidR="001D2086" w:rsidRDefault="00CE3C19" w14:paraId="6D8EDD22" w14:textId="6132902F">
      <w:pPr>
        <w:pStyle w:val="Corpodetexto"/>
        <w:spacing w:line="86" w:lineRule="exact"/>
        <w:ind w:left="171"/>
        <w:rPr>
          <w:rFonts w:ascii="SimSun"/>
          <w:sz w:val="8"/>
          <w:lang w:val="es-PY"/>
        </w:rPr>
      </w:pPr>
      <w:r>
        <w:rPr>
          <w:rFonts w:ascii="SimSun"/>
          <w:noProof/>
          <w:position w:val="-1"/>
          <w:sz w:val="8"/>
          <w:lang w:val="es-PY"/>
        </w:rPr>
        <mc:AlternateContent>
          <mc:Choice Requires="wpg">
            <w:drawing>
              <wp:inline distT="0" distB="0" distL="0" distR="0" wp14:anchorId="6D8EDEEB" wp14:editId="2CC01D58">
                <wp:extent cx="5523230" cy="55245"/>
                <wp:effectExtent l="0" t="0" r="1270" b="1905"/>
                <wp:docPr id="42768136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1355604088" name="AutoShape 42"/>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3BE43D2F">
              <v:group id="Group 41" style="width:434.9pt;height:4.35pt;mso-position-horizontal-relative:char;mso-position-vertical-relative:line" coordsize="8698,87" o:spid="_x0000_s1026" w14:anchorId="6265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">
                <v:shape id="AutoShape 42"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">
                  <v:path arrowok="t" o:connecttype="custom" o:connectlocs="8698,72;0,72;0,86;8698,86;8698,72;8698,0;0,0;0,58;8698,58;8698,0" o:connectangles="0,0,0,0,0,0,0,0,0,0"/>
                </v:shape>
                <w10:anchorlock/>
              </v:group>
            </w:pict>
          </mc:Fallback>
        </mc:AlternateContent>
      </w:r>
    </w:p>
    <w:p w:rsidRPr="00732DE3" w:rsidR="00087E37" w:rsidP="00034166" w:rsidRDefault="00034166" w14:paraId="041D8564" w14:textId="7DF5CCA9">
      <w:pPr>
        <w:tabs>
          <w:tab w:val="left" w:pos="1357"/>
        </w:tabs>
        <w:spacing w:line="244" w:lineRule="auto"/>
        <w:ind w:right="1519"/>
        <w:rPr>
          <w:rFonts w:ascii="SimSun" w:hAnsi="SimSun"/>
          <w:sz w:val="21"/>
        </w:rPr>
      </w:pPr>
      <w:r w:rsidRPr="00732DE3">
        <w:rPr>
          <w:rFonts w:ascii="SimSun" w:hAnsi="SimSun"/>
          <w:sz w:val="21"/>
        </w:rPr>
        <w:t>2.</w:t>
      </w:r>
      <w:r w:rsidRPr="00732DE3" w:rsidR="00087E37">
        <w:rPr>
          <w:rFonts w:ascii="SimSun" w:hAnsi="SimSun"/>
          <w:sz w:val="21"/>
        </w:rPr>
        <w:t>Elija dormir, tenga en cuenta que la función de "suspensión" solo puede ser activada por el sistema Win2000 y UP y</w:t>
      </w:r>
    </w:p>
    <w:p w:rsidRPr="00732DE3" w:rsidR="00087E37" w:rsidP="00CF5D32" w:rsidRDefault="00087E37" w14:paraId="7B930166" w14:textId="14F408FB">
      <w:pPr>
        <w:pStyle w:val="Corpodetexto"/>
        <w:spacing w:line="267" w:lineRule="exact"/>
        <w:ind w:left="1251"/>
        <w:rPr>
          <w:rFonts w:ascii="SimSun"/>
          <w:lang w:val="es-PY"/>
        </w:rPr>
      </w:pPr>
      <w:r w:rsidRPr="00732DE3">
        <w:rPr>
          <w:rFonts w:ascii="SimSun"/>
          <w:lang w:val="es-PY"/>
        </w:rPr>
        <w:t>La PC tambi</w:t>
      </w:r>
      <w:r w:rsidRPr="00732DE3">
        <w:rPr>
          <w:rFonts w:ascii="SimSun"/>
          <w:lang w:val="es-PY"/>
        </w:rPr>
        <w:t>é</w:t>
      </w:r>
      <w:r w:rsidRPr="00732DE3">
        <w:rPr>
          <w:rFonts w:ascii="SimSun"/>
          <w:lang w:val="es-PY"/>
        </w:rPr>
        <w:t>n admite esta funci</w:t>
      </w:r>
      <w:r w:rsidRPr="00732DE3">
        <w:rPr>
          <w:rFonts w:ascii="SimSun"/>
          <w:lang w:val="es-PY"/>
        </w:rPr>
        <w:t>ó</w:t>
      </w:r>
      <w:r w:rsidRPr="00732DE3">
        <w:rPr>
          <w:rFonts w:ascii="SimSun"/>
          <w:lang w:val="es-PY"/>
        </w:rPr>
        <w:t>n.</w:t>
      </w:r>
    </w:p>
    <w:p w:rsidRPr="00732DE3" w:rsidR="00087E37" w:rsidP="00CF5D32" w:rsidRDefault="00087E37" w14:paraId="51A9AF79" w14:textId="77777777">
      <w:pPr>
        <w:pStyle w:val="Corpodetexto"/>
        <w:ind w:left="622" w:right="1505" w:firstLine="470"/>
        <w:rPr>
          <w:rFonts w:ascii="SimSun"/>
          <w:lang w:val="es-PY"/>
        </w:rPr>
      </w:pPr>
      <w:r w:rsidRPr="00732DE3">
        <w:rPr>
          <w:rFonts w:ascii="SimSun"/>
          <w:spacing w:val="-1"/>
          <w:lang w:val="es-PY"/>
        </w:rPr>
        <w:t>Cuando se corta la energ</w:t>
      </w:r>
      <w:r w:rsidRPr="00732DE3">
        <w:rPr>
          <w:rFonts w:ascii="SimSun"/>
          <w:spacing w:val="-1"/>
          <w:lang w:val="es-PY"/>
        </w:rPr>
        <w:t>í</w:t>
      </w:r>
      <w:r w:rsidRPr="00732DE3">
        <w:rPr>
          <w:rFonts w:ascii="SimSun"/>
          <w:spacing w:val="-1"/>
          <w:lang w:val="es-PY"/>
        </w:rPr>
        <w:t>a de la ciudad, el voltaje de la bater</w:t>
      </w:r>
      <w:r w:rsidRPr="00732DE3">
        <w:rPr>
          <w:rFonts w:ascii="SimSun"/>
          <w:spacing w:val="-1"/>
          <w:lang w:val="es-PY"/>
        </w:rPr>
        <w:t>í</w:t>
      </w:r>
      <w:r w:rsidRPr="00732DE3">
        <w:rPr>
          <w:rFonts w:ascii="SimSun"/>
          <w:spacing w:val="-1"/>
          <w:lang w:val="es-PY"/>
        </w:rPr>
        <w:t>a es bajo, el UPS se desv</w:t>
      </w:r>
      <w:r w:rsidRPr="00732DE3">
        <w:rPr>
          <w:rFonts w:ascii="SimSun"/>
          <w:spacing w:val="-1"/>
          <w:lang w:val="es-PY"/>
        </w:rPr>
        <w:t>í</w:t>
      </w:r>
      <w:r w:rsidRPr="00732DE3">
        <w:rPr>
          <w:rFonts w:ascii="SimSun"/>
          <w:spacing w:val="-1"/>
          <w:lang w:val="es-PY"/>
        </w:rPr>
        <w:t>a, el UPS se sobrecalienta, el UPS est</w:t>
      </w:r>
      <w:r w:rsidRPr="00732DE3">
        <w:rPr>
          <w:rFonts w:ascii="SimSun"/>
          <w:spacing w:val="-1"/>
          <w:lang w:val="es-PY"/>
        </w:rPr>
        <w:t>á</w:t>
      </w:r>
      <w:r w:rsidRPr="00732DE3">
        <w:rPr>
          <w:rFonts w:ascii="SimSun"/>
          <w:spacing w:val="-1"/>
          <w:lang w:val="es-PY"/>
        </w:rPr>
        <w:t xml:space="preserve"> sobrecargado,</w:t>
      </w:r>
    </w:p>
    <w:p w:rsidRPr="00732DE3" w:rsidR="00087E37" w:rsidP="00CF5D32" w:rsidRDefault="00087E37" w14:paraId="75BD93E3" w14:textId="77777777">
      <w:pPr>
        <w:pStyle w:val="Corpodetexto"/>
        <w:spacing w:before="1" w:line="244" w:lineRule="auto"/>
        <w:ind w:left="622" w:right="1505" w:firstLine="628"/>
        <w:rPr>
          <w:rFonts w:ascii="SimSun"/>
          <w:lang w:val="es-PY"/>
        </w:rPr>
      </w:pPr>
      <w:r w:rsidRPr="00732DE3">
        <w:rPr>
          <w:rFonts w:ascii="SimSun"/>
          <w:lang w:val="es-PY"/>
        </w:rPr>
        <w:t>El UPS no funciona correctamente, el UPS est</w:t>
      </w:r>
      <w:r w:rsidRPr="00732DE3">
        <w:rPr>
          <w:rFonts w:ascii="SimSun"/>
          <w:lang w:val="es-PY"/>
        </w:rPr>
        <w:t>á</w:t>
      </w:r>
      <w:r w:rsidRPr="00732DE3">
        <w:rPr>
          <w:rFonts w:ascii="SimSun"/>
          <w:lang w:val="es-PY"/>
        </w:rPr>
        <w:t xml:space="preserve"> desconectado, el UPS est</w:t>
      </w:r>
      <w:r w:rsidRPr="00732DE3">
        <w:rPr>
          <w:rFonts w:ascii="SimSun"/>
          <w:lang w:val="es-PY"/>
        </w:rPr>
        <w:t>á</w:t>
      </w:r>
      <w:r w:rsidRPr="00732DE3">
        <w:rPr>
          <w:rFonts w:ascii="SimSun"/>
          <w:lang w:val="es-PY"/>
        </w:rPr>
        <w:t xml:space="preserve"> apagado, etc., contar</w:t>
      </w:r>
      <w:r w:rsidRPr="00732DE3">
        <w:rPr>
          <w:rFonts w:ascii="SimSun"/>
          <w:lang w:val="es-PY"/>
        </w:rPr>
        <w:t>á</w:t>
      </w:r>
      <w:r w:rsidRPr="00732DE3">
        <w:rPr>
          <w:rFonts w:ascii="SimSun"/>
          <w:lang w:val="es-PY"/>
        </w:rPr>
        <w:t xml:space="preserve"> el tiempo de suspensi</w:t>
      </w:r>
      <w:r w:rsidRPr="00732DE3">
        <w:rPr>
          <w:rFonts w:ascii="SimSun"/>
          <w:lang w:val="es-PY"/>
        </w:rPr>
        <w:t>ó</w:t>
      </w:r>
      <w:r w:rsidRPr="00732DE3">
        <w:rPr>
          <w:rFonts w:ascii="SimSun"/>
          <w:lang w:val="es-PY"/>
        </w:rPr>
        <w:t>n.</w:t>
      </w:r>
    </w:p>
    <w:p w:rsidRPr="00732DE3" w:rsidR="00087E37" w:rsidP="00CF5D32" w:rsidRDefault="00087E37" w14:paraId="04DF70FE" w14:textId="77777777">
      <w:pPr>
        <w:pStyle w:val="Corpodetexto"/>
        <w:spacing w:before="7"/>
        <w:rPr>
          <w:rFonts w:ascii="SimSun"/>
          <w:sz w:val="18"/>
          <w:lang w:val="es-PY"/>
        </w:rPr>
      </w:pPr>
    </w:p>
    <w:p w:rsidRPr="00732DE3" w:rsidR="00087E37" w:rsidP="00CF5D32" w:rsidRDefault="00087E37" w14:paraId="0AFE67C4" w14:textId="77777777">
      <w:pPr>
        <w:pStyle w:val="Corpodetexto"/>
        <w:spacing w:line="244" w:lineRule="auto"/>
        <w:ind w:left="1251" w:right="1519" w:hanging="106"/>
        <w:rPr>
          <w:rFonts w:ascii="SimSun"/>
          <w:lang w:val="es-PY"/>
        </w:rPr>
      </w:pPr>
      <w:r w:rsidRPr="00732DE3">
        <w:rPr>
          <w:rFonts w:ascii="SimSun"/>
          <w:lang w:val="es-PY"/>
        </w:rPr>
        <w:t>Ahora tomamos el UPS se desconect</w:t>
      </w:r>
      <w:r w:rsidRPr="00732DE3">
        <w:rPr>
          <w:rFonts w:ascii="SimSun"/>
          <w:lang w:val="es-PY"/>
        </w:rPr>
        <w:t>ó</w:t>
      </w:r>
      <w:r w:rsidRPr="00732DE3">
        <w:rPr>
          <w:rFonts w:ascii="SimSun"/>
          <w:lang w:val="es-PY"/>
        </w:rPr>
        <w:t xml:space="preserve"> y se ejecuta en 2 minutos como ejemplo, es decir, el marco de cuenta regresiva aparecer</w:t>
      </w:r>
      <w:r w:rsidRPr="00732DE3">
        <w:rPr>
          <w:rFonts w:ascii="SimSun"/>
          <w:lang w:val="es-PY"/>
        </w:rPr>
        <w:t>á</w:t>
      </w:r>
      <w:r w:rsidRPr="00732DE3">
        <w:rPr>
          <w:rFonts w:ascii="SimSun"/>
          <w:lang w:val="es-PY"/>
        </w:rPr>
        <w:t xml:space="preserve"> cuando el UPS est</w:t>
      </w:r>
      <w:r w:rsidRPr="00732DE3">
        <w:rPr>
          <w:rFonts w:ascii="SimSun"/>
          <w:lang w:val="es-PY"/>
        </w:rPr>
        <w:t>é</w:t>
      </w:r>
      <w:r w:rsidRPr="00732DE3">
        <w:rPr>
          <w:rFonts w:ascii="SimSun"/>
          <w:lang w:val="es-PY"/>
        </w:rPr>
        <w:t xml:space="preserve"> desconectado</w:t>
      </w:r>
    </w:p>
    <w:p w:rsidRPr="00732DE3" w:rsidR="001D2086" w:rsidRDefault="000D5C7C" w14:paraId="6D8EDD29" w14:textId="77777777">
      <w:pPr>
        <w:pStyle w:val="Corpodetexto"/>
        <w:spacing w:before="11"/>
        <w:rPr>
          <w:rFonts w:ascii="SimSun"/>
          <w:sz w:val="15"/>
          <w:lang w:val="es-PY"/>
        </w:rPr>
      </w:pPr>
      <w:r w:rsidRPr="00732DE3">
        <w:rPr>
          <w:noProof/>
          <w:lang w:val="es-PY"/>
        </w:rPr>
        <w:drawing>
          <wp:inline distT="0" distB="0" distL="114300" distR="114300" wp14:anchorId="6D8EDEEC" wp14:editId="6D8EDEED">
            <wp:extent cx="5905500" cy="6086475"/>
            <wp:effectExtent l="0" t="0" r="0" b="952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48"/>
                    <a:stretch>
                      <a:fillRect/>
                    </a:stretch>
                  </pic:blipFill>
                  <pic:spPr>
                    <a:xfrm>
                      <a:off x="0" y="0"/>
                      <a:ext cx="5905500" cy="6086475"/>
                    </a:xfrm>
                    <a:prstGeom prst="rect">
                      <a:avLst/>
                    </a:prstGeom>
                    <a:noFill/>
                    <a:ln>
                      <a:noFill/>
                    </a:ln>
                  </pic:spPr>
                </pic:pic>
              </a:graphicData>
            </a:graphic>
          </wp:inline>
        </w:drawing>
      </w:r>
    </w:p>
    <w:p w:rsidRPr="00732DE3" w:rsidR="00646864" w:rsidP="00B82BEB" w:rsidRDefault="00646864" w14:paraId="33B499C4" w14:textId="77777777">
      <w:pPr>
        <w:pStyle w:val="Corpodetexto"/>
        <w:ind w:left="1880"/>
        <w:rPr>
          <w:rFonts w:ascii="SimSun"/>
          <w:lang w:val="es-PY"/>
        </w:rPr>
      </w:pPr>
      <w:r w:rsidRPr="00732DE3">
        <w:rPr>
          <w:rFonts w:ascii="SimSun"/>
          <w:lang w:val="es-PY"/>
        </w:rPr>
        <w:t>La computadora ingres</w:t>
      </w:r>
      <w:r w:rsidRPr="00732DE3">
        <w:rPr>
          <w:rFonts w:ascii="SimSun"/>
          <w:lang w:val="es-PY"/>
        </w:rPr>
        <w:t>ó</w:t>
      </w:r>
      <w:r w:rsidRPr="00732DE3">
        <w:rPr>
          <w:rFonts w:ascii="SimSun"/>
          <w:lang w:val="es-PY"/>
        </w:rPr>
        <w:t xml:space="preserve"> al estado SLEEP despu</w:t>
      </w:r>
      <w:r w:rsidRPr="00732DE3">
        <w:rPr>
          <w:rFonts w:ascii="SimSun"/>
          <w:lang w:val="es-PY"/>
        </w:rPr>
        <w:t>é</w:t>
      </w:r>
      <w:r w:rsidRPr="00732DE3">
        <w:rPr>
          <w:rFonts w:ascii="SimSun"/>
          <w:lang w:val="es-PY"/>
        </w:rPr>
        <w:t>s de una cuenta regresiva de 2 minutos</w:t>
      </w:r>
    </w:p>
    <w:p w:rsidRPr="00732DE3" w:rsidR="001D2086" w:rsidRDefault="001D2086" w14:paraId="6D8EDD2B" w14:textId="77777777">
      <w:pPr>
        <w:pStyle w:val="Corpodetexto"/>
        <w:rPr>
          <w:rFonts w:ascii="SimSun"/>
          <w:sz w:val="24"/>
          <w:lang w:val="es-PY"/>
        </w:rPr>
      </w:pPr>
    </w:p>
    <w:p w:rsidRPr="00732DE3" w:rsidR="001D2086" w:rsidRDefault="001D2086" w14:paraId="6D8EDD2C" w14:textId="77777777">
      <w:pPr>
        <w:pStyle w:val="Corpodetexto"/>
        <w:rPr>
          <w:rFonts w:ascii="SimSun"/>
          <w:sz w:val="24"/>
          <w:lang w:val="es-PY"/>
        </w:rPr>
      </w:pPr>
    </w:p>
    <w:p w:rsidRPr="00732DE3" w:rsidR="001D2086" w:rsidRDefault="000D5C7C" w14:paraId="6D8EDD2D" w14:textId="77777777">
      <w:pPr>
        <w:pStyle w:val="Corpodetexto"/>
        <w:rPr>
          <w:rFonts w:ascii="SimSun"/>
          <w:sz w:val="24"/>
          <w:lang w:val="es-PY"/>
        </w:rPr>
      </w:pPr>
      <w:r w:rsidRPr="00732DE3">
        <w:rPr>
          <w:noProof/>
          <w:lang w:val="es-PY"/>
        </w:rPr>
        <w:drawing>
          <wp:inline distT="0" distB="0" distL="114300" distR="114300" wp14:anchorId="6D8EDEEE" wp14:editId="6D8EDEEF">
            <wp:extent cx="5572125" cy="2724150"/>
            <wp:effectExtent l="0" t="0" r="9525"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7"/>
                    <a:stretch>
                      <a:fillRect/>
                    </a:stretch>
                  </pic:blipFill>
                  <pic:spPr>
                    <a:xfrm>
                      <a:off x="0" y="0"/>
                      <a:ext cx="5572125" cy="2724150"/>
                    </a:xfrm>
                    <a:prstGeom prst="rect">
                      <a:avLst/>
                    </a:prstGeom>
                    <a:noFill/>
                    <a:ln>
                      <a:noFill/>
                    </a:ln>
                  </pic:spPr>
                </pic:pic>
              </a:graphicData>
            </a:graphic>
          </wp:inline>
        </w:drawing>
      </w:r>
    </w:p>
    <w:p w:rsidRPr="00732DE3" w:rsidR="001D2086" w:rsidRDefault="001D2086" w14:paraId="6D8EDD2E" w14:textId="77777777">
      <w:pPr>
        <w:pStyle w:val="Corpodetexto"/>
        <w:spacing w:before="5"/>
        <w:rPr>
          <w:rFonts w:ascii="SimSun"/>
          <w:sz w:val="33"/>
          <w:lang w:val="es-PY"/>
        </w:rPr>
      </w:pPr>
    </w:p>
    <w:p w:rsidRPr="00732DE3" w:rsidR="00CC66AA" w:rsidP="00935C5F" w:rsidRDefault="00CC66AA" w14:paraId="5D6513A0" w14:textId="77777777">
      <w:pPr>
        <w:pStyle w:val="Corpodetexto"/>
        <w:spacing w:line="269" w:lineRule="exact"/>
        <w:ind w:left="1462"/>
        <w:rPr>
          <w:rFonts w:ascii="SimSun" w:hAnsi="SimSun"/>
          <w:lang w:val="es-PY"/>
        </w:rPr>
      </w:pPr>
      <w:r w:rsidRPr="00732DE3">
        <w:rPr>
          <w:rFonts w:ascii="SimSun" w:hAnsi="SimSun"/>
          <w:lang w:val="es-PY"/>
        </w:rPr>
        <w:t>Si hace clic en "Abstenerse de apagar la PC automáticamente",</w:t>
      </w:r>
    </w:p>
    <w:p w:rsidRPr="00732DE3" w:rsidR="00CC66AA" w:rsidP="00935C5F" w:rsidRDefault="00CC66AA" w14:paraId="09AED98A" w14:textId="77777777">
      <w:pPr>
        <w:pStyle w:val="Corpodetexto"/>
        <w:spacing w:line="244" w:lineRule="auto"/>
        <w:ind w:left="1251" w:right="1513" w:firstLine="105"/>
        <w:rPr>
          <w:rFonts w:ascii="SimSun"/>
          <w:lang w:val="es-PY"/>
        </w:rPr>
      </w:pPr>
      <w:r w:rsidRPr="00732DE3">
        <w:rPr>
          <w:rFonts w:ascii="SimSun"/>
          <w:lang w:val="es-PY"/>
        </w:rPr>
        <w:t>el marco de cuenta regresiva desaparecer</w:t>
      </w:r>
      <w:r w:rsidRPr="00732DE3">
        <w:rPr>
          <w:rFonts w:ascii="SimSun"/>
          <w:lang w:val="es-PY"/>
        </w:rPr>
        <w:t>á</w:t>
      </w:r>
      <w:r w:rsidRPr="00732DE3">
        <w:rPr>
          <w:rFonts w:ascii="SimSun"/>
          <w:lang w:val="es-PY"/>
        </w:rPr>
        <w:t xml:space="preserve"> y la computadora no se transferir</w:t>
      </w:r>
      <w:r w:rsidRPr="00732DE3">
        <w:rPr>
          <w:rFonts w:ascii="SimSun"/>
          <w:lang w:val="es-PY"/>
        </w:rPr>
        <w:t>á</w:t>
      </w:r>
      <w:r w:rsidRPr="00732DE3">
        <w:rPr>
          <w:rFonts w:ascii="SimSun"/>
          <w:lang w:val="es-PY"/>
        </w:rPr>
        <w:t xml:space="preserve"> al estado SLEEP.</w:t>
      </w:r>
    </w:p>
    <w:p w:rsidRPr="00732DE3" w:rsidR="00CC66AA" w:rsidP="00935C5F" w:rsidRDefault="00CC66AA" w14:paraId="13DC32A4" w14:textId="77777777">
      <w:pPr>
        <w:pStyle w:val="Corpodetexto"/>
        <w:spacing w:line="267" w:lineRule="exact"/>
        <w:ind w:left="1356"/>
        <w:rPr>
          <w:rFonts w:ascii="SimSun" w:hAnsi="SimSun"/>
          <w:lang w:val="es-PY"/>
        </w:rPr>
      </w:pPr>
      <w:r w:rsidRPr="00732DE3">
        <w:rPr>
          <w:rFonts w:ascii="SimSun" w:hAnsi="SimSun"/>
          <w:lang w:val="es-PY"/>
        </w:rPr>
        <w:t>Si hace clic en "ocultar", el marco de cuenta regresiva desaparecerá y entrará en "SLEEP"</w:t>
      </w:r>
    </w:p>
    <w:p w:rsidRPr="00732DE3" w:rsidR="00CC66AA" w:rsidP="00935C5F" w:rsidRDefault="00CC66AA" w14:paraId="018F7734" w14:textId="77777777">
      <w:pPr>
        <w:pStyle w:val="Corpodetexto"/>
        <w:spacing w:before="4"/>
        <w:ind w:left="1251"/>
        <w:rPr>
          <w:rFonts w:ascii="SimSun"/>
          <w:lang w:val="es-PY"/>
        </w:rPr>
      </w:pPr>
      <w:r w:rsidRPr="00732DE3">
        <w:rPr>
          <w:rFonts w:ascii="SimSun"/>
          <w:lang w:val="es-PY"/>
        </w:rPr>
        <w:t>estado en 2 minutos</w:t>
      </w:r>
    </w:p>
    <w:p w:rsidRPr="00732DE3" w:rsidR="001D2086" w:rsidRDefault="001D2086" w14:paraId="6D8EDD33" w14:textId="77777777">
      <w:pPr>
        <w:rPr>
          <w:rFonts w:ascii="SimSun"/>
        </w:rPr>
        <w:sectPr w:rsidRPr="00732DE3" w:rsidR="001D2086">
          <w:pgSz w:w="12240" w:h="15840" w:orient="portrait"/>
          <w:pgMar w:top="1480" w:right="280" w:bottom="760" w:left="1600" w:header="686" w:footer="567" w:gutter="0"/>
          <w:cols w:space="720"/>
        </w:sectPr>
      </w:pPr>
    </w:p>
    <w:p w:rsidRPr="00732DE3" w:rsidR="001D2086" w:rsidRDefault="001D2086" w14:paraId="6D8EDD34" w14:textId="77777777">
      <w:pPr>
        <w:pStyle w:val="Corpodetexto"/>
        <w:spacing w:before="10"/>
        <w:rPr>
          <w:rFonts w:ascii="SimSun"/>
          <w:sz w:val="13"/>
          <w:lang w:val="es-PY"/>
        </w:rPr>
      </w:pPr>
    </w:p>
    <w:p w:rsidRPr="00732DE3" w:rsidR="00B862AF" w:rsidP="00192F35" w:rsidRDefault="00B862AF" w14:paraId="64A098CF" w14:textId="77777777">
      <w:pPr>
        <w:pStyle w:val="Ttulo4"/>
        <w:spacing w:before="92" w:after="22"/>
        <w:ind w:left="622"/>
        <w:rPr>
          <w:lang w:val="es-PY"/>
        </w:rPr>
      </w:pPr>
      <w:bookmarkStart w:name="History_data_saving_setting" w:id="16"/>
      <w:bookmarkEnd w:id="16"/>
      <w:r w:rsidRPr="00732DE3">
        <w:rPr>
          <w:spacing w:val="9"/>
          <w:w w:val="90"/>
          <w:lang w:val="es-PY"/>
        </w:rPr>
        <w:t>Configuración de guardado de datos históricos</w:t>
      </w:r>
    </w:p>
    <w:p w:rsidRPr="00732DE3" w:rsidR="001D2086" w:rsidRDefault="000D5C7C" w14:paraId="6D8EDD36" w14:textId="77777777">
      <w:pPr>
        <w:pStyle w:val="Corpodetexto"/>
        <w:rPr>
          <w:rFonts w:ascii="Arial"/>
          <w:sz w:val="20"/>
          <w:lang w:val="es-PY"/>
        </w:rPr>
      </w:pPr>
      <w:r w:rsidRPr="00732DE3">
        <w:rPr>
          <w:noProof/>
          <w:lang w:val="es-PY"/>
        </w:rPr>
        <w:drawing>
          <wp:inline distT="0" distB="0" distL="114300" distR="114300" wp14:anchorId="6D8EDEF0" wp14:editId="6D8EDEF1">
            <wp:extent cx="5905500" cy="6086475"/>
            <wp:effectExtent l="0" t="0" r="0" b="952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49"/>
                    <a:stretch>
                      <a:fillRect/>
                    </a:stretch>
                  </pic:blipFill>
                  <pic:spPr>
                    <a:xfrm>
                      <a:off x="0" y="0"/>
                      <a:ext cx="5905500" cy="6086475"/>
                    </a:xfrm>
                    <a:prstGeom prst="rect">
                      <a:avLst/>
                    </a:prstGeom>
                    <a:noFill/>
                    <a:ln>
                      <a:noFill/>
                    </a:ln>
                  </pic:spPr>
                </pic:pic>
              </a:graphicData>
            </a:graphic>
          </wp:inline>
        </w:drawing>
      </w:r>
    </w:p>
    <w:p w:rsidRPr="00732DE3" w:rsidR="001D2086" w:rsidRDefault="001D2086" w14:paraId="6D8EDD37" w14:textId="77777777">
      <w:pPr>
        <w:pStyle w:val="Corpodetexto"/>
        <w:spacing w:before="4"/>
        <w:rPr>
          <w:rFonts w:ascii="Arial"/>
          <w:b/>
          <w:sz w:val="20"/>
          <w:lang w:val="es-PY"/>
        </w:rPr>
      </w:pPr>
    </w:p>
    <w:p w:rsidRPr="00732DE3" w:rsidR="001564BD" w:rsidP="00677D4C" w:rsidRDefault="001564BD" w14:paraId="64284AAA" w14:textId="77777777">
      <w:pPr>
        <w:pStyle w:val="Corpodetexto"/>
        <w:spacing w:line="244" w:lineRule="auto"/>
        <w:ind w:left="199" w:right="1513" w:firstLine="422"/>
        <w:jc w:val="both"/>
        <w:rPr>
          <w:rFonts w:ascii="SimSun" w:hAnsi="SimSun"/>
          <w:lang w:val="es-PY"/>
        </w:rPr>
      </w:pPr>
      <w:r w:rsidRPr="00732DE3">
        <w:rPr>
          <w:rFonts w:ascii="SimSun" w:hAnsi="SimSun"/>
          <w:lang w:val="es-PY"/>
        </w:rPr>
        <w:t>Cuando se establece "si guardar datos del historial" como válido, el software guardará los datos del historial de UPS en el intervalo predefinido por el usuario (puede establecer el intervalo como una hora o más si no hay una necesidad especial)</w:t>
      </w:r>
    </w:p>
    <w:p w:rsidRPr="00732DE3" w:rsidR="00495BA9" w:rsidP="003E428F" w:rsidRDefault="00495BA9" w14:paraId="7F88CFC2" w14:textId="77777777">
      <w:pPr>
        <w:pStyle w:val="Corpodetexto"/>
        <w:spacing w:line="244" w:lineRule="auto"/>
        <w:ind w:left="199" w:right="1513" w:firstLine="422"/>
        <w:rPr>
          <w:rFonts w:ascii="SimSun" w:hAnsi="SimSun"/>
          <w:lang w:val="es-PY"/>
        </w:rPr>
        <w:sectPr w:rsidRPr="00732DE3" w:rsidR="00495BA9" w:rsidSect="00495BA9">
          <w:headerReference w:type="default" r:id="rId50"/>
          <w:footerReference w:type="default" r:id="rId51"/>
          <w:pgSz w:w="12240" w:h="15840" w:orient="portrait"/>
          <w:pgMar w:top="1580" w:right="280" w:bottom="760" w:left="1600" w:header="686" w:footer="567" w:gutter="0"/>
          <w:cols w:space="720"/>
        </w:sectPr>
      </w:pPr>
      <w:r w:rsidRPr="00732DE3">
        <w:rPr>
          <w:rFonts w:ascii="SimSun" w:hAnsi="SimSun"/>
          <w:lang w:val="es-PY"/>
        </w:rPr>
        <w:t>Cuando se establece "si guardar datos del historial" no es válido, el software no guardará los datos del historial de UPS</w:t>
      </w:r>
    </w:p>
    <w:p w:rsidRPr="00732DE3" w:rsidR="001D2086" w:rsidRDefault="001D2086" w14:paraId="6D8EDD3A" w14:textId="77777777">
      <w:pPr>
        <w:pStyle w:val="Corpodetexto"/>
        <w:spacing w:before="11"/>
        <w:rPr>
          <w:rFonts w:ascii="Arial"/>
          <w:b/>
          <w:sz w:val="23"/>
          <w:lang w:val="es-PY"/>
        </w:rPr>
      </w:pPr>
    </w:p>
    <w:p w:rsidRPr="00732DE3" w:rsidR="00495BA9" w:rsidP="00A41FD0" w:rsidRDefault="00495BA9" w14:paraId="5577D77E" w14:textId="77777777">
      <w:pPr>
        <w:ind w:left="200"/>
        <w:rPr>
          <w:rFonts w:ascii="Arial"/>
          <w:b/>
          <w:sz w:val="24"/>
        </w:rPr>
      </w:pPr>
      <w:bookmarkStart w:name="_TOC_250019" w:id="17"/>
      <w:r w:rsidRPr="00732DE3">
        <w:rPr>
          <w:rFonts w:ascii="Arial"/>
          <w:b/>
          <w:w w:val="85"/>
          <w:sz w:val="24"/>
        </w:rPr>
        <w:t>Transmitir alarma</w:t>
      </w:r>
      <w:bookmarkEnd w:id="17"/>
    </w:p>
    <w:p w:rsidRPr="00732DE3" w:rsidR="00495BA9" w:rsidP="00A41FD0" w:rsidRDefault="00495BA9" w14:paraId="7192E286" w14:textId="77777777">
      <w:pPr>
        <w:pStyle w:val="Corpodetexto"/>
        <w:spacing w:before="18" w:after="7" w:line="244" w:lineRule="auto"/>
        <w:ind w:left="199" w:right="1505" w:firstLine="244"/>
        <w:rPr>
          <w:rFonts w:ascii="SimSun"/>
          <w:lang w:val="es-PY"/>
        </w:rPr>
      </w:pPr>
      <w:r w:rsidRPr="00732DE3">
        <w:rPr>
          <w:rFonts w:ascii="SimSun"/>
          <w:lang w:val="es-PY"/>
        </w:rPr>
        <w:t>Inicie la alarma de mensaje de red como se muestra a continuaci</w:t>
      </w:r>
      <w:r w:rsidRPr="00732DE3">
        <w:rPr>
          <w:rFonts w:ascii="SimSun"/>
          <w:lang w:val="es-PY"/>
        </w:rPr>
        <w:t>ó</w:t>
      </w:r>
      <w:r w:rsidRPr="00732DE3">
        <w:rPr>
          <w:rFonts w:ascii="SimSun"/>
          <w:lang w:val="es-PY"/>
        </w:rPr>
        <w:t>n antes de usar la alarma de transmisi</w:t>
      </w:r>
      <w:r w:rsidRPr="00732DE3">
        <w:rPr>
          <w:rFonts w:ascii="SimSun"/>
          <w:lang w:val="es-PY"/>
        </w:rPr>
        <w:t>ó</w:t>
      </w:r>
      <w:r w:rsidRPr="00732DE3">
        <w:rPr>
          <w:rFonts w:ascii="SimSun"/>
          <w:lang w:val="es-PY"/>
        </w:rPr>
        <w:t>n de red</w:t>
      </w:r>
    </w:p>
    <w:p w:rsidRPr="00732DE3" w:rsidR="001D2086" w:rsidRDefault="000D5C7C" w14:paraId="6D8EDD3D" w14:textId="77777777">
      <w:pPr>
        <w:pStyle w:val="Corpodetexto"/>
        <w:rPr>
          <w:rFonts w:ascii="SimSun"/>
          <w:sz w:val="20"/>
          <w:lang w:val="es-PY"/>
        </w:rPr>
        <w:sectPr w:rsidRPr="00732DE3" w:rsidR="001D2086">
          <w:headerReference w:type="default" r:id="rId52"/>
          <w:footerReference w:type="default" r:id="rId53"/>
          <w:pgSz w:w="12240" w:h="15840" w:orient="portrait"/>
          <w:pgMar w:top="1480" w:right="280" w:bottom="760" w:left="1600" w:header="686" w:footer="567" w:gutter="0"/>
          <w:cols w:space="720"/>
        </w:sectPr>
      </w:pPr>
      <w:r w:rsidRPr="00732DE3">
        <w:rPr>
          <w:noProof/>
          <w:lang w:val="es-PY"/>
        </w:rPr>
        <w:drawing>
          <wp:inline distT="0" distB="0" distL="114300" distR="114300" wp14:anchorId="6D8EDEF2" wp14:editId="6D8EDEF3">
            <wp:extent cx="5905500" cy="6096000"/>
            <wp:effectExtent l="0" t="0" r="0" b="0"/>
            <wp:docPr id="3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pic:cNvPicPr>
                      <a:picLocks noChangeAspect="1"/>
                    </pic:cNvPicPr>
                  </pic:nvPicPr>
                  <pic:blipFill>
                    <a:blip r:embed="rId54"/>
                    <a:stretch>
                      <a:fillRect/>
                    </a:stretch>
                  </pic:blipFill>
                  <pic:spPr>
                    <a:xfrm>
                      <a:off x="0" y="0"/>
                      <a:ext cx="5905500" cy="6096000"/>
                    </a:xfrm>
                    <a:prstGeom prst="rect">
                      <a:avLst/>
                    </a:prstGeom>
                    <a:noFill/>
                    <a:ln>
                      <a:noFill/>
                    </a:ln>
                  </pic:spPr>
                </pic:pic>
              </a:graphicData>
            </a:graphic>
          </wp:inline>
        </w:drawing>
      </w:r>
    </w:p>
    <w:p w:rsidRPr="00732DE3" w:rsidR="001D2086" w:rsidRDefault="001D2086" w14:paraId="6D8EDD3E" w14:textId="77777777">
      <w:pPr>
        <w:pStyle w:val="Corpodetexto"/>
        <w:spacing w:before="1"/>
        <w:rPr>
          <w:rFonts w:ascii="Times New Roman"/>
          <w:sz w:val="17"/>
          <w:lang w:val="es-PY"/>
        </w:rPr>
      </w:pPr>
    </w:p>
    <w:p w:rsidRPr="00732DE3" w:rsidR="00FF27C5" w:rsidP="00E73EBB" w:rsidRDefault="00FF27C5" w14:paraId="04CF2F49" w14:textId="77777777">
      <w:pPr>
        <w:pStyle w:val="Ttulo4"/>
        <w:spacing w:before="90" w:line="275" w:lineRule="exact"/>
        <w:ind w:left="411"/>
        <w:rPr>
          <w:rFonts w:ascii="Times New Roman"/>
          <w:lang w:val="es-PY"/>
        </w:rPr>
      </w:pPr>
      <w:bookmarkStart w:name="_TOC_250018" w:id="18"/>
      <w:bookmarkEnd w:id="18"/>
      <w:r w:rsidRPr="00732DE3">
        <w:rPr>
          <w:rFonts w:ascii="Times New Roman"/>
          <w:lang w:val="es-PY"/>
        </w:rPr>
        <w:t>Correo electr</w:t>
      </w:r>
      <w:r w:rsidRPr="00732DE3">
        <w:rPr>
          <w:rFonts w:ascii="Times New Roman"/>
          <w:lang w:val="es-PY"/>
        </w:rPr>
        <w:t>ó</w:t>
      </w:r>
      <w:r w:rsidRPr="00732DE3">
        <w:rPr>
          <w:rFonts w:ascii="Times New Roman"/>
          <w:lang w:val="es-PY"/>
        </w:rPr>
        <w:t>nico</w:t>
      </w:r>
    </w:p>
    <w:p w:rsidRPr="00732DE3" w:rsidR="00FF27C5" w:rsidP="00E73EBB" w:rsidRDefault="00FF27C5" w14:paraId="1B55C5D5" w14:textId="77777777">
      <w:pPr>
        <w:pStyle w:val="Corpodetexto"/>
        <w:spacing w:line="267" w:lineRule="exact"/>
        <w:ind w:left="1280"/>
        <w:rPr>
          <w:rFonts w:ascii="SimSun"/>
          <w:lang w:val="es-PY"/>
        </w:rPr>
      </w:pPr>
      <w:r w:rsidRPr="00732DE3">
        <w:rPr>
          <w:rFonts w:ascii="SimSun"/>
          <w:lang w:val="es-PY"/>
        </w:rPr>
        <w:t>Inicie la funci</w:t>
      </w:r>
      <w:r w:rsidRPr="00732DE3">
        <w:rPr>
          <w:rFonts w:ascii="SimSun"/>
          <w:lang w:val="es-PY"/>
        </w:rPr>
        <w:t>ó</w:t>
      </w:r>
      <w:r w:rsidRPr="00732DE3">
        <w:rPr>
          <w:rFonts w:ascii="SimSun"/>
          <w:lang w:val="es-PY"/>
        </w:rPr>
        <w:t>n de alarma por correo electr</w:t>
      </w:r>
      <w:r w:rsidRPr="00732DE3">
        <w:rPr>
          <w:rFonts w:ascii="SimSun"/>
          <w:lang w:val="es-PY"/>
        </w:rPr>
        <w:t>ó</w:t>
      </w:r>
      <w:r w:rsidRPr="00732DE3">
        <w:rPr>
          <w:rFonts w:ascii="SimSun"/>
          <w:lang w:val="es-PY"/>
        </w:rPr>
        <w:t>nico antes de usar la alarma por correo electr</w:t>
      </w:r>
      <w:r w:rsidRPr="00732DE3">
        <w:rPr>
          <w:rFonts w:ascii="SimSun"/>
          <w:lang w:val="es-PY"/>
        </w:rPr>
        <w:t>ó</w:t>
      </w:r>
      <w:r w:rsidRPr="00732DE3">
        <w:rPr>
          <w:rFonts w:ascii="SimSun"/>
          <w:lang w:val="es-PY"/>
        </w:rPr>
        <w:t>nico</w:t>
      </w:r>
    </w:p>
    <w:p w:rsidRPr="00732DE3" w:rsidR="00FF27C5" w:rsidP="00E73EBB" w:rsidRDefault="00FF27C5" w14:paraId="44934CB4" w14:textId="77777777">
      <w:pPr>
        <w:pStyle w:val="Corpodetexto"/>
        <w:spacing w:line="241" w:lineRule="exact"/>
        <w:ind w:left="1011" w:right="950"/>
        <w:jc w:val="center"/>
        <w:rPr>
          <w:rFonts w:ascii="Times New Roman"/>
          <w:lang w:val="es-PY"/>
        </w:rPr>
      </w:pPr>
      <w:r w:rsidRPr="00732DE3">
        <w:rPr>
          <w:rFonts w:ascii="Times New Roman"/>
          <w:lang w:val="es-PY"/>
        </w:rPr>
        <w:t>Configure la direcci</w:t>
      </w:r>
      <w:r w:rsidRPr="00732DE3">
        <w:rPr>
          <w:rFonts w:ascii="Times New Roman"/>
          <w:lang w:val="es-PY"/>
        </w:rPr>
        <w:t>ó</w:t>
      </w:r>
      <w:r w:rsidRPr="00732DE3">
        <w:rPr>
          <w:rFonts w:ascii="Times New Roman"/>
          <w:lang w:val="es-PY"/>
        </w:rPr>
        <w:t>n SMTP, la direcci</w:t>
      </w:r>
      <w:r w:rsidRPr="00732DE3">
        <w:rPr>
          <w:rFonts w:ascii="Times New Roman"/>
          <w:lang w:val="es-PY"/>
        </w:rPr>
        <w:t>ó</w:t>
      </w:r>
      <w:r w:rsidRPr="00732DE3">
        <w:rPr>
          <w:rFonts w:ascii="Times New Roman"/>
          <w:lang w:val="es-PY"/>
        </w:rPr>
        <w:t>n de correo electr</w:t>
      </w:r>
      <w:r w:rsidRPr="00732DE3">
        <w:rPr>
          <w:rFonts w:ascii="Times New Roman"/>
          <w:lang w:val="es-PY"/>
        </w:rPr>
        <w:t>ó</w:t>
      </w:r>
      <w:r w:rsidRPr="00732DE3">
        <w:rPr>
          <w:rFonts w:ascii="Times New Roman"/>
          <w:lang w:val="es-PY"/>
        </w:rPr>
        <w:t>nico, los usuarios y la contrase</w:t>
      </w:r>
      <w:r w:rsidRPr="00732DE3">
        <w:rPr>
          <w:rFonts w:ascii="Times New Roman"/>
          <w:lang w:val="es-PY"/>
        </w:rPr>
        <w:t>ñ</w:t>
      </w:r>
      <w:r w:rsidRPr="00732DE3">
        <w:rPr>
          <w:rFonts w:ascii="Times New Roman"/>
          <w:lang w:val="es-PY"/>
        </w:rPr>
        <w:t>a correctos, etc. C</w:t>
      </w:r>
      <w:r w:rsidRPr="00732DE3">
        <w:rPr>
          <w:rFonts w:ascii="Times New Roman"/>
          <w:lang w:val="es-PY"/>
        </w:rPr>
        <w:t>ó</w:t>
      </w:r>
      <w:r w:rsidRPr="00732DE3">
        <w:rPr>
          <w:rFonts w:ascii="Times New Roman"/>
          <w:lang w:val="es-PY"/>
        </w:rPr>
        <w:t>mo enviar</w:t>
      </w:r>
    </w:p>
    <w:p w:rsidRPr="00732DE3" w:rsidR="00FF27C5" w:rsidP="00E73EBB" w:rsidRDefault="00FF27C5" w14:paraId="61F26470" w14:textId="77777777">
      <w:pPr>
        <w:pStyle w:val="Corpodetexto"/>
        <w:spacing w:before="4"/>
        <w:ind w:left="948" w:right="6246"/>
        <w:rPr>
          <w:rFonts w:ascii="Times New Roman"/>
          <w:lang w:val="es-PY"/>
        </w:rPr>
      </w:pPr>
      <w:r w:rsidRPr="00732DE3">
        <w:rPr>
          <w:rFonts w:ascii="Times New Roman"/>
          <w:lang w:val="es-PY"/>
        </w:rPr>
        <w:t>mensaje alarmante por correo electr</w:t>
      </w:r>
      <w:r w:rsidRPr="00732DE3">
        <w:rPr>
          <w:rFonts w:ascii="Times New Roman"/>
          <w:lang w:val="es-PY"/>
        </w:rPr>
        <w:t>ó</w:t>
      </w:r>
      <w:r w:rsidRPr="00732DE3">
        <w:rPr>
          <w:rFonts w:ascii="Times New Roman"/>
          <w:lang w:val="es-PY"/>
        </w:rPr>
        <w:t>nico al objetivo? Consulte el mapa de la siguiente manera:</w:t>
      </w:r>
    </w:p>
    <w:p w:rsidRPr="00732DE3" w:rsidR="001D2086" w:rsidRDefault="000D5C7C" w14:paraId="6D8EDD43" w14:textId="77777777">
      <w:pPr>
        <w:pStyle w:val="Corpodetexto"/>
        <w:spacing w:before="6"/>
        <w:rPr>
          <w:rFonts w:ascii="Times New Roman"/>
          <w:sz w:val="17"/>
          <w:lang w:val="es-PY"/>
        </w:rPr>
      </w:pPr>
      <w:r w:rsidRPr="00732DE3">
        <w:rPr>
          <w:noProof/>
          <w:lang w:val="es-PY"/>
        </w:rPr>
        <w:drawing>
          <wp:inline distT="0" distB="0" distL="114300" distR="114300" wp14:anchorId="6D8EDEF4" wp14:editId="6D8EDEF5">
            <wp:extent cx="5905500" cy="6096000"/>
            <wp:effectExtent l="0" t="0" r="0" b="0"/>
            <wp:docPr id="3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1"/>
                    <pic:cNvPicPr>
                      <a:picLocks noChangeAspect="1"/>
                    </pic:cNvPicPr>
                  </pic:nvPicPr>
                  <pic:blipFill>
                    <a:blip r:embed="rId55"/>
                    <a:stretch>
                      <a:fillRect/>
                    </a:stretch>
                  </pic:blipFill>
                  <pic:spPr>
                    <a:xfrm>
                      <a:off x="0" y="0"/>
                      <a:ext cx="5905500" cy="6096000"/>
                    </a:xfrm>
                    <a:prstGeom prst="rect">
                      <a:avLst/>
                    </a:prstGeom>
                    <a:noFill/>
                    <a:ln>
                      <a:noFill/>
                    </a:ln>
                  </pic:spPr>
                </pic:pic>
              </a:graphicData>
            </a:graphic>
          </wp:inline>
        </w:drawing>
      </w:r>
    </w:p>
    <w:p w:rsidRPr="00732DE3" w:rsidR="00FF27C5" w:rsidP="00A60504" w:rsidRDefault="00FF27C5" w14:paraId="0D7114D9" w14:textId="77777777">
      <w:pPr>
        <w:pStyle w:val="Corpodetexto"/>
        <w:spacing w:before="14"/>
        <w:ind w:left="948"/>
        <w:rPr>
          <w:rFonts w:ascii="SimSun" w:hAnsi="SimSun"/>
          <w:lang w:val="es-PY"/>
        </w:rPr>
      </w:pPr>
      <w:r w:rsidRPr="00732DE3">
        <w:rPr>
          <w:rFonts w:ascii="SimSun" w:hAnsi="SimSun"/>
          <w:lang w:val="es-PY"/>
        </w:rPr>
        <w:t xml:space="preserve">Por ejemplo: si el correo electrónico del remitente es </w:t>
      </w:r>
      <w:hyperlink r:id="rId56">
        <w:r w:rsidRPr="00732DE3">
          <w:rPr>
            <w:rFonts w:ascii="SimSun" w:hAnsi="SimSun"/>
            <w:color w:val="0000FF"/>
            <w:u w:val="single" w:color="0000FF"/>
            <w:lang w:val="es-PY"/>
          </w:rPr>
          <w:t>test@163.com</w:t>
        </w:r>
        <w:r w:rsidRPr="00732DE3">
          <w:rPr>
            <w:rFonts w:ascii="SimSun" w:hAnsi="SimSun"/>
            <w:lang w:val="es-PY"/>
          </w:rPr>
          <w:t xml:space="preserve">, </w:t>
        </w:r>
      </w:hyperlink>
      <w:r w:rsidRPr="00732DE3">
        <w:rPr>
          <w:rFonts w:ascii="SimSun" w:hAnsi="SimSun"/>
          <w:lang w:val="es-PY"/>
        </w:rPr>
        <w:t>ingrese lo siguiente:</w:t>
      </w:r>
    </w:p>
    <w:p w:rsidRPr="00732DE3" w:rsidR="001D2086" w:rsidRDefault="001D2086" w14:paraId="6D8EDD45" w14:textId="77777777">
      <w:pPr>
        <w:rPr>
          <w:rFonts w:ascii="SimSun" w:hAnsi="SimSun"/>
        </w:rPr>
        <w:sectPr w:rsidRPr="00732DE3" w:rsidR="001D2086">
          <w:pgSz w:w="12240" w:h="15840" w:orient="portrait"/>
          <w:pgMar w:top="1480" w:right="280" w:bottom="760" w:left="1600" w:header="686" w:footer="567" w:gutter="0"/>
          <w:cols w:space="720"/>
        </w:sectPr>
      </w:pPr>
    </w:p>
    <w:p w:rsidRPr="00732DE3" w:rsidR="001D2086" w:rsidRDefault="001D2086" w14:paraId="6D8EDD46" w14:textId="77777777">
      <w:pPr>
        <w:pStyle w:val="Corpodetexto"/>
        <w:spacing w:before="3"/>
        <w:rPr>
          <w:rFonts w:ascii="SimSun"/>
          <w:sz w:val="2"/>
          <w:lang w:val="es-PY"/>
        </w:rPr>
      </w:pPr>
    </w:p>
    <w:p w:rsidRPr="00732DE3" w:rsidR="001D2086" w:rsidRDefault="000D5C7C" w14:paraId="6D8EDD47" w14:textId="77777777">
      <w:pPr>
        <w:pStyle w:val="Corpodetexto"/>
        <w:ind w:left="171"/>
        <w:rPr>
          <w:rFonts w:ascii="SimSun"/>
          <w:sz w:val="20"/>
          <w:lang w:val="es-PY"/>
        </w:rPr>
      </w:pPr>
      <w:r w:rsidRPr="00732DE3">
        <w:rPr>
          <w:noProof/>
          <w:lang w:val="es-PY"/>
        </w:rPr>
        <w:drawing>
          <wp:inline distT="0" distB="0" distL="114300" distR="114300" wp14:anchorId="6D8EDEF6" wp14:editId="6D8EDEF7">
            <wp:extent cx="5905500" cy="6096000"/>
            <wp:effectExtent l="0" t="0" r="0" b="0"/>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57"/>
                    <a:stretch>
                      <a:fillRect/>
                    </a:stretch>
                  </pic:blipFill>
                  <pic:spPr>
                    <a:xfrm>
                      <a:off x="0" y="0"/>
                      <a:ext cx="5905500" cy="6096000"/>
                    </a:xfrm>
                    <a:prstGeom prst="rect">
                      <a:avLst/>
                    </a:prstGeom>
                    <a:noFill/>
                    <a:ln>
                      <a:noFill/>
                    </a:ln>
                  </pic:spPr>
                </pic:pic>
              </a:graphicData>
            </a:graphic>
          </wp:inline>
        </w:drawing>
      </w:r>
    </w:p>
    <w:p w:rsidRPr="00732DE3" w:rsidR="00FF27C5" w:rsidP="00030EE4" w:rsidRDefault="00FF27C5" w14:paraId="722820BA" w14:textId="77777777">
      <w:pPr>
        <w:pStyle w:val="Corpodetexto"/>
        <w:spacing w:before="11"/>
        <w:ind w:left="948"/>
        <w:rPr>
          <w:rFonts w:ascii="SimSun"/>
          <w:lang w:val="es-PY"/>
        </w:rPr>
      </w:pPr>
      <w:r w:rsidRPr="00732DE3">
        <w:rPr>
          <w:rFonts w:ascii="SimSun"/>
          <w:lang w:val="es-PY"/>
        </w:rPr>
        <w:t>Elija el receptor de alarma de la siguiente manera:</w:t>
      </w:r>
    </w:p>
    <w:p w:rsidRPr="00732DE3" w:rsidR="001D2086" w:rsidRDefault="000D5C7C" w14:paraId="6D8EDD49" w14:textId="77777777">
      <w:pPr>
        <w:pStyle w:val="Corpodetexto"/>
        <w:spacing w:before="12"/>
        <w:rPr>
          <w:rFonts w:ascii="SimSun"/>
          <w:sz w:val="15"/>
          <w:lang w:val="es-PY"/>
        </w:rPr>
      </w:pPr>
      <w:r w:rsidRPr="00732DE3">
        <w:rPr>
          <w:noProof/>
          <w:lang w:val="es-PY"/>
        </w:rPr>
        <w:drawing>
          <wp:inline distT="0" distB="0" distL="114300" distR="114300" wp14:anchorId="6D8EDEF8" wp14:editId="6D8EDEF9">
            <wp:extent cx="6576695" cy="5052695"/>
            <wp:effectExtent l="0" t="0" r="14605" b="14605"/>
            <wp:docPr id="4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pic:cNvPicPr>
                      <a:picLocks noChangeAspect="1"/>
                    </pic:cNvPicPr>
                  </pic:nvPicPr>
                  <pic:blipFill>
                    <a:blip r:embed="rId58"/>
                    <a:stretch>
                      <a:fillRect/>
                    </a:stretch>
                  </pic:blipFill>
                  <pic:spPr>
                    <a:xfrm>
                      <a:off x="0" y="0"/>
                      <a:ext cx="6576695" cy="5052695"/>
                    </a:xfrm>
                    <a:prstGeom prst="rect">
                      <a:avLst/>
                    </a:prstGeom>
                    <a:noFill/>
                    <a:ln>
                      <a:noFill/>
                    </a:ln>
                  </pic:spPr>
                </pic:pic>
              </a:graphicData>
            </a:graphic>
          </wp:inline>
        </w:drawing>
      </w:r>
    </w:p>
    <w:p w:rsidRPr="00732DE3" w:rsidR="001D2086" w:rsidRDefault="001D2086" w14:paraId="6D8EDD4A" w14:textId="77777777">
      <w:pPr>
        <w:pStyle w:val="Corpodetexto"/>
        <w:spacing w:before="2"/>
        <w:rPr>
          <w:rFonts w:ascii="SimSun"/>
          <w:sz w:val="20"/>
          <w:lang w:val="es-PY"/>
        </w:rPr>
      </w:pPr>
    </w:p>
    <w:p w:rsidRPr="00732DE3" w:rsidR="00FF27C5" w:rsidP="00AB1733" w:rsidRDefault="00FF27C5" w14:paraId="526750C8" w14:textId="77777777">
      <w:pPr>
        <w:pStyle w:val="Corpodetexto"/>
        <w:spacing w:before="3"/>
        <w:rPr>
          <w:rFonts w:ascii="SimSun"/>
          <w:sz w:val="2"/>
          <w:lang w:val="es-PY"/>
        </w:rPr>
      </w:pPr>
      <w:r w:rsidRPr="00732DE3">
        <w:rPr>
          <w:rFonts w:ascii="SimSun" w:hAnsi="SimSun"/>
          <w:lang w:val="es-PY"/>
        </w:rPr>
        <w:t>Haga clic en "agregar" como se muestra a continuación:</w:t>
      </w:r>
    </w:p>
    <w:p w:rsidRPr="00732DE3" w:rsidR="001D2086" w:rsidRDefault="000D5C7C" w14:paraId="6D8EDD4C" w14:textId="77777777">
      <w:pPr>
        <w:pStyle w:val="Corpodetexto"/>
        <w:ind w:left="171"/>
        <w:jc w:val="both"/>
        <w:rPr>
          <w:rFonts w:ascii="SimSun"/>
          <w:sz w:val="20"/>
          <w:lang w:val="es-PY"/>
        </w:rPr>
      </w:pPr>
      <w:r w:rsidRPr="00732DE3">
        <w:rPr>
          <w:noProof/>
          <w:lang w:val="es-PY"/>
        </w:rPr>
        <w:drawing>
          <wp:inline distT="0" distB="0" distL="114300" distR="114300" wp14:anchorId="6D8EDEFA" wp14:editId="6D8EDEFB">
            <wp:extent cx="3345180" cy="3194050"/>
            <wp:effectExtent l="0" t="0" r="7620" b="635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59"/>
                    <a:stretch>
                      <a:fillRect/>
                    </a:stretch>
                  </pic:blipFill>
                  <pic:spPr>
                    <a:xfrm>
                      <a:off x="0" y="0"/>
                      <a:ext cx="3345180" cy="3194050"/>
                    </a:xfrm>
                    <a:prstGeom prst="rect">
                      <a:avLst/>
                    </a:prstGeom>
                    <a:noFill/>
                    <a:ln>
                      <a:noFill/>
                    </a:ln>
                  </pic:spPr>
                </pic:pic>
              </a:graphicData>
            </a:graphic>
          </wp:inline>
        </w:drawing>
      </w:r>
    </w:p>
    <w:p w:rsidRPr="00732DE3" w:rsidR="001D2086" w:rsidRDefault="001D2086" w14:paraId="6D8EDD4D" w14:textId="77777777">
      <w:pPr>
        <w:pStyle w:val="Corpodetexto"/>
        <w:rPr>
          <w:rFonts w:ascii="SimSun"/>
          <w:sz w:val="14"/>
          <w:lang w:val="es-PY"/>
        </w:rPr>
      </w:pPr>
    </w:p>
    <w:p w:rsidRPr="00732DE3" w:rsidR="00DE4BBF" w:rsidP="00243108" w:rsidRDefault="00DE4BBF" w14:paraId="2B47976C" w14:textId="77777777">
      <w:pPr>
        <w:pStyle w:val="Corpodetexto"/>
        <w:spacing w:before="71" w:line="244" w:lineRule="auto"/>
        <w:ind w:left="1476" w:right="1505" w:hanging="106"/>
        <w:rPr>
          <w:rFonts w:ascii="SimSun" w:hAnsi="SimSun"/>
          <w:lang w:val="es-PY"/>
        </w:rPr>
      </w:pPr>
      <w:bookmarkStart w:name="SMS" w:id="19"/>
      <w:bookmarkEnd w:id="19"/>
      <w:r w:rsidRPr="00732DE3">
        <w:rPr>
          <w:rFonts w:ascii="SimSun" w:hAnsi="SimSun"/>
          <w:lang w:val="es-PY"/>
        </w:rPr>
        <w:t>Elija el modo de alarma por correo electrónico y complete otros de acuerdo con las indicaciones Haga clic en "agregar" como se muestra a continuación</w:t>
      </w:r>
    </w:p>
    <w:p w:rsidRPr="00732DE3" w:rsidR="001D2086" w:rsidRDefault="000D5C7C" w14:paraId="6D8EDD4F" w14:textId="77777777">
      <w:pPr>
        <w:pStyle w:val="Corpodetexto"/>
        <w:spacing w:before="6"/>
        <w:rPr>
          <w:rFonts w:ascii="SimSun"/>
          <w:sz w:val="15"/>
          <w:lang w:val="es-PY"/>
        </w:rPr>
      </w:pPr>
      <w:r w:rsidRPr="00732DE3">
        <w:rPr>
          <w:noProof/>
          <w:lang w:val="es-PY"/>
        </w:rPr>
        <w:drawing>
          <wp:inline distT="0" distB="0" distL="114300" distR="114300" wp14:anchorId="6D8EDEFC" wp14:editId="6D8EDEFD">
            <wp:extent cx="6576695" cy="5052695"/>
            <wp:effectExtent l="0" t="0" r="14605" b="14605"/>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60"/>
                    <a:stretch>
                      <a:fillRect/>
                    </a:stretch>
                  </pic:blipFill>
                  <pic:spPr>
                    <a:xfrm>
                      <a:off x="0" y="0"/>
                      <a:ext cx="6576695" cy="5052695"/>
                    </a:xfrm>
                    <a:prstGeom prst="rect">
                      <a:avLst/>
                    </a:prstGeom>
                    <a:noFill/>
                    <a:ln>
                      <a:noFill/>
                    </a:ln>
                  </pic:spPr>
                </pic:pic>
              </a:graphicData>
            </a:graphic>
          </wp:inline>
        </w:drawing>
      </w:r>
    </w:p>
    <w:p w:rsidRPr="00732DE3" w:rsidR="00DE4BBF" w:rsidP="000B4AB2" w:rsidRDefault="00DE4BBF" w14:paraId="1D6B883C" w14:textId="77777777">
      <w:pPr>
        <w:spacing w:before="37"/>
        <w:ind w:left="1198"/>
        <w:rPr>
          <w:rFonts w:ascii="Arial"/>
          <w:b/>
          <w:sz w:val="21"/>
        </w:rPr>
      </w:pPr>
      <w:r w:rsidRPr="00732DE3">
        <w:rPr>
          <w:rFonts w:ascii="Arial"/>
          <w:b/>
          <w:w w:val="90"/>
          <w:sz w:val="21"/>
        </w:rPr>
        <w:t>Ahora, las alarmas por correo electr</w:t>
      </w:r>
      <w:r w:rsidRPr="00732DE3">
        <w:rPr>
          <w:rFonts w:ascii="Arial"/>
          <w:b/>
          <w:w w:val="90"/>
          <w:sz w:val="21"/>
        </w:rPr>
        <w:t>ó</w:t>
      </w:r>
      <w:r w:rsidRPr="00732DE3">
        <w:rPr>
          <w:rFonts w:ascii="Arial"/>
          <w:b/>
          <w:w w:val="90"/>
          <w:sz w:val="21"/>
        </w:rPr>
        <w:t>nico est</w:t>
      </w:r>
      <w:r w:rsidRPr="00732DE3">
        <w:rPr>
          <w:rFonts w:ascii="Arial"/>
          <w:b/>
          <w:w w:val="90"/>
          <w:sz w:val="21"/>
        </w:rPr>
        <w:t>á</w:t>
      </w:r>
      <w:r w:rsidRPr="00732DE3">
        <w:rPr>
          <w:rFonts w:ascii="Arial"/>
          <w:b/>
          <w:w w:val="90"/>
          <w:sz w:val="21"/>
        </w:rPr>
        <w:t>n bien agregadas</w:t>
      </w:r>
    </w:p>
    <w:p w:rsidRPr="00732DE3" w:rsidR="001D2086" w:rsidRDefault="001D2086" w14:paraId="6D8EDD51" w14:textId="77777777">
      <w:pPr>
        <w:pStyle w:val="Corpodetexto"/>
        <w:rPr>
          <w:rFonts w:ascii="Arial"/>
          <w:b/>
          <w:sz w:val="24"/>
          <w:lang w:val="es-PY"/>
        </w:rPr>
      </w:pPr>
    </w:p>
    <w:p w:rsidRPr="00732DE3" w:rsidR="001D2086" w:rsidRDefault="001D2086" w14:paraId="6D8EDD52" w14:textId="77777777">
      <w:pPr>
        <w:pStyle w:val="Corpodetexto"/>
        <w:rPr>
          <w:rFonts w:ascii="Arial"/>
          <w:b/>
          <w:sz w:val="24"/>
          <w:lang w:val="es-PY"/>
        </w:rPr>
      </w:pPr>
    </w:p>
    <w:p w:rsidRPr="00732DE3" w:rsidR="001D2086" w:rsidRDefault="001D2086" w14:paraId="6D8EDD53" w14:textId="77777777">
      <w:pPr>
        <w:pStyle w:val="Corpodetexto"/>
        <w:spacing w:before="10"/>
        <w:rPr>
          <w:rFonts w:ascii="Arial"/>
          <w:b/>
          <w:sz w:val="27"/>
          <w:lang w:val="es-PY"/>
        </w:rPr>
      </w:pPr>
    </w:p>
    <w:p w:rsidRPr="00732DE3" w:rsidR="001D2086" w:rsidRDefault="001D2086" w14:paraId="6D8EDD54" w14:textId="77777777">
      <w:pPr>
        <w:pStyle w:val="Ttulo4"/>
        <w:ind w:left="948"/>
        <w:rPr>
          <w:w w:val="80"/>
          <w:lang w:val="es-PY"/>
        </w:rPr>
      </w:pPr>
      <w:bookmarkStart w:name="_TOC_250017" w:id="20"/>
      <w:bookmarkEnd w:id="20"/>
    </w:p>
    <w:p w:rsidRPr="00732DE3" w:rsidR="001D2086" w:rsidRDefault="001D2086" w14:paraId="6D8EDD55" w14:textId="77777777">
      <w:pPr>
        <w:pStyle w:val="Ttulo4"/>
        <w:ind w:left="948"/>
        <w:rPr>
          <w:w w:val="80"/>
          <w:lang w:val="es-PY"/>
        </w:rPr>
      </w:pPr>
    </w:p>
    <w:p w:rsidRPr="00732DE3" w:rsidR="001D2086" w:rsidRDefault="001D2086" w14:paraId="6D8EDD56" w14:textId="77777777">
      <w:pPr>
        <w:pStyle w:val="Ttulo4"/>
        <w:ind w:left="948"/>
        <w:rPr>
          <w:w w:val="80"/>
          <w:lang w:val="es-PY"/>
        </w:rPr>
      </w:pPr>
    </w:p>
    <w:p w:rsidRPr="00732DE3" w:rsidR="001D2086" w:rsidRDefault="001D2086" w14:paraId="6D8EDD57" w14:textId="77777777">
      <w:pPr>
        <w:pStyle w:val="Ttulo4"/>
        <w:ind w:left="948"/>
        <w:rPr>
          <w:w w:val="80"/>
          <w:lang w:val="es-PY"/>
        </w:rPr>
      </w:pPr>
    </w:p>
    <w:p w:rsidRPr="00732DE3" w:rsidR="001D2086" w:rsidRDefault="001D2086" w14:paraId="6D8EDD58" w14:textId="77777777">
      <w:pPr>
        <w:pStyle w:val="Ttulo4"/>
        <w:ind w:left="948"/>
        <w:rPr>
          <w:w w:val="80"/>
          <w:lang w:val="es-PY"/>
        </w:rPr>
      </w:pPr>
    </w:p>
    <w:p w:rsidRPr="00732DE3" w:rsidR="001D2086" w:rsidRDefault="001D2086" w14:paraId="6D8EDD59" w14:textId="77777777">
      <w:pPr>
        <w:pStyle w:val="Ttulo4"/>
        <w:ind w:left="948"/>
        <w:rPr>
          <w:w w:val="80"/>
          <w:lang w:val="es-PY"/>
        </w:rPr>
      </w:pPr>
    </w:p>
    <w:p w:rsidRPr="00732DE3" w:rsidR="001D2086" w:rsidRDefault="001D2086" w14:paraId="6D8EDD5A" w14:textId="77777777">
      <w:pPr>
        <w:pStyle w:val="Ttulo4"/>
        <w:ind w:left="948"/>
        <w:rPr>
          <w:w w:val="80"/>
          <w:lang w:val="es-PY"/>
        </w:rPr>
      </w:pPr>
    </w:p>
    <w:p w:rsidRPr="00732DE3" w:rsidR="001D2086" w:rsidRDefault="001D2086" w14:paraId="6D8EDD5B" w14:textId="77777777">
      <w:pPr>
        <w:pStyle w:val="Ttulo4"/>
        <w:ind w:left="948"/>
        <w:rPr>
          <w:w w:val="80"/>
          <w:lang w:val="es-PY"/>
        </w:rPr>
      </w:pPr>
    </w:p>
    <w:p w:rsidRPr="00732DE3" w:rsidR="001D2086" w:rsidRDefault="001D2086" w14:paraId="6D8EDD5C" w14:textId="77777777">
      <w:pPr>
        <w:pStyle w:val="Ttulo4"/>
        <w:ind w:left="948"/>
        <w:rPr>
          <w:w w:val="80"/>
          <w:lang w:val="es-PY"/>
        </w:rPr>
      </w:pPr>
    </w:p>
    <w:p w:rsidRPr="00732DE3" w:rsidR="001D2086" w:rsidRDefault="001D2086" w14:paraId="6D8EDD5D" w14:textId="77777777">
      <w:pPr>
        <w:pStyle w:val="Ttulo4"/>
        <w:ind w:left="948"/>
        <w:rPr>
          <w:w w:val="80"/>
          <w:lang w:val="es-PY"/>
        </w:rPr>
      </w:pPr>
    </w:p>
    <w:p w:rsidRPr="00732DE3" w:rsidR="001D2086" w:rsidRDefault="001D2086" w14:paraId="6D8EDD5E" w14:textId="77777777">
      <w:pPr>
        <w:pStyle w:val="Ttulo4"/>
        <w:ind w:left="948"/>
        <w:rPr>
          <w:w w:val="80"/>
          <w:lang w:val="es-PY"/>
        </w:rPr>
      </w:pPr>
    </w:p>
    <w:p w:rsidRPr="00732DE3" w:rsidR="001D2086" w:rsidRDefault="001D2086" w14:paraId="6D8EDD5F" w14:textId="77777777">
      <w:pPr>
        <w:pStyle w:val="Ttulo4"/>
        <w:ind w:left="948"/>
        <w:rPr>
          <w:w w:val="80"/>
          <w:lang w:val="es-PY"/>
        </w:rPr>
      </w:pPr>
    </w:p>
    <w:p w:rsidRPr="00732DE3" w:rsidR="001D2086" w:rsidRDefault="001D2086" w14:paraId="6D8EDD60" w14:textId="77777777">
      <w:pPr>
        <w:pStyle w:val="Ttulo4"/>
        <w:ind w:left="948"/>
        <w:rPr>
          <w:w w:val="80"/>
          <w:lang w:val="es-PY"/>
        </w:rPr>
      </w:pPr>
    </w:p>
    <w:p w:rsidRPr="00732DE3" w:rsidR="00DE4BBF" w:rsidP="00D46FED" w:rsidRDefault="00DE4BBF" w14:paraId="571AB107" w14:textId="77777777">
      <w:pPr>
        <w:pStyle w:val="Ttulo4"/>
        <w:ind w:left="948"/>
        <w:rPr>
          <w:lang w:val="es-PY"/>
        </w:rPr>
      </w:pPr>
      <w:r w:rsidRPr="00732DE3">
        <w:rPr>
          <w:w w:val="80"/>
          <w:lang w:val="es-PY"/>
        </w:rPr>
        <w:t>SMS</w:t>
      </w:r>
    </w:p>
    <w:p w:rsidRPr="00732DE3" w:rsidR="00DE4BBF" w:rsidP="00D46FED" w:rsidRDefault="00DE4BBF" w14:paraId="360632C9" w14:textId="77777777">
      <w:pPr>
        <w:pStyle w:val="Corpodetexto"/>
        <w:spacing w:before="8"/>
        <w:rPr>
          <w:rFonts w:ascii="Arial"/>
          <w:b/>
          <w:sz w:val="23"/>
          <w:lang w:val="es-PY"/>
        </w:rPr>
      </w:pPr>
    </w:p>
    <w:p w:rsidRPr="00732DE3" w:rsidR="00DE4BBF" w:rsidP="00D46FED" w:rsidRDefault="00DE4BBF" w14:paraId="26D7094F" w14:textId="77777777">
      <w:pPr>
        <w:pStyle w:val="Corpodetexto"/>
        <w:ind w:left="1539"/>
        <w:rPr>
          <w:rFonts w:ascii="SimSun"/>
          <w:lang w:val="es-PY"/>
        </w:rPr>
      </w:pPr>
      <w:r w:rsidRPr="00732DE3">
        <w:rPr>
          <w:rFonts w:ascii="SimSun"/>
          <w:lang w:val="es-PY"/>
        </w:rPr>
        <w:t>Inicie la funci</w:t>
      </w:r>
      <w:r w:rsidRPr="00732DE3">
        <w:rPr>
          <w:rFonts w:ascii="SimSun"/>
          <w:lang w:val="es-PY"/>
        </w:rPr>
        <w:t>ó</w:t>
      </w:r>
      <w:r w:rsidRPr="00732DE3">
        <w:rPr>
          <w:rFonts w:ascii="SimSun"/>
          <w:lang w:val="es-PY"/>
        </w:rPr>
        <w:t>n de alarma por SMS antes de usar</w:t>
      </w:r>
    </w:p>
    <w:p w:rsidRPr="00732DE3" w:rsidR="001D2086" w:rsidRDefault="001D2086" w14:paraId="6D8EDD64" w14:textId="77777777">
      <w:pPr>
        <w:pStyle w:val="Corpodetexto"/>
        <w:spacing w:before="3"/>
        <w:rPr>
          <w:rFonts w:ascii="SimSun"/>
          <w:sz w:val="2"/>
          <w:lang w:val="es-PY"/>
        </w:rPr>
      </w:pPr>
    </w:p>
    <w:p w:rsidRPr="00732DE3" w:rsidR="001D2086" w:rsidRDefault="000D5C7C" w14:paraId="6D8EDD65" w14:textId="77777777">
      <w:pPr>
        <w:pStyle w:val="Corpodetexto"/>
        <w:ind w:left="171"/>
        <w:rPr>
          <w:rFonts w:ascii="SimSun"/>
          <w:sz w:val="20"/>
          <w:lang w:val="es-PY"/>
        </w:rPr>
      </w:pPr>
      <w:r w:rsidRPr="00732DE3">
        <w:rPr>
          <w:noProof/>
          <w:lang w:val="es-PY"/>
        </w:rPr>
        <w:drawing>
          <wp:inline distT="0" distB="0" distL="114300" distR="114300" wp14:anchorId="6D8EDEFE" wp14:editId="6D8EDEFF">
            <wp:extent cx="635" cy="0"/>
            <wp:effectExtent l="0" t="0" r="0" b="0"/>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61"/>
                    <a:stretch>
                      <a:fillRect/>
                    </a:stretch>
                  </pic:blipFill>
                  <pic:spPr>
                    <a:xfrm>
                      <a:off x="0" y="0"/>
                      <a:ext cx="635" cy="0"/>
                    </a:xfrm>
                    <a:prstGeom prst="rect">
                      <a:avLst/>
                    </a:prstGeom>
                    <a:noFill/>
                    <a:ln>
                      <a:noFill/>
                    </a:ln>
                  </pic:spPr>
                </pic:pic>
              </a:graphicData>
            </a:graphic>
          </wp:inline>
        </w:drawing>
      </w:r>
      <w:r w:rsidRPr="00732DE3">
        <w:rPr>
          <w:noProof/>
          <w:lang w:val="es-PY"/>
        </w:rPr>
        <w:drawing>
          <wp:inline distT="0" distB="0" distL="114300" distR="114300" wp14:anchorId="6D8EDF00" wp14:editId="6D8EDF01">
            <wp:extent cx="5905500" cy="6096000"/>
            <wp:effectExtent l="0" t="0" r="0" b="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62"/>
                    <a:stretch>
                      <a:fillRect/>
                    </a:stretch>
                  </pic:blipFill>
                  <pic:spPr>
                    <a:xfrm>
                      <a:off x="0" y="0"/>
                      <a:ext cx="5905500" cy="6096000"/>
                    </a:xfrm>
                    <a:prstGeom prst="rect">
                      <a:avLst/>
                    </a:prstGeom>
                    <a:noFill/>
                    <a:ln>
                      <a:noFill/>
                    </a:ln>
                  </pic:spPr>
                </pic:pic>
              </a:graphicData>
            </a:graphic>
          </wp:inline>
        </w:drawing>
      </w:r>
    </w:p>
    <w:p w:rsidRPr="00732DE3" w:rsidR="001D2086" w:rsidRDefault="001D2086" w14:paraId="6D8EDD66" w14:textId="77777777">
      <w:pPr>
        <w:pStyle w:val="Corpodetexto"/>
        <w:rPr>
          <w:rFonts w:ascii="SimSun"/>
          <w:sz w:val="20"/>
          <w:lang w:val="es-PY"/>
        </w:rPr>
      </w:pPr>
    </w:p>
    <w:p w:rsidRPr="00732DE3" w:rsidR="001D2086" w:rsidRDefault="001D2086" w14:paraId="6D8EDD67" w14:textId="77777777">
      <w:pPr>
        <w:pStyle w:val="Corpodetexto"/>
        <w:spacing w:before="8"/>
        <w:rPr>
          <w:rFonts w:ascii="SimSun"/>
          <w:sz w:val="19"/>
          <w:lang w:val="es-PY"/>
        </w:rPr>
      </w:pPr>
    </w:p>
    <w:p w:rsidRPr="00732DE3" w:rsidR="00DE4BBF" w:rsidP="00627299" w:rsidRDefault="00DE4BBF" w14:paraId="43E158D4" w14:textId="77777777">
      <w:pPr>
        <w:pStyle w:val="Corpodetexto"/>
        <w:spacing w:before="71"/>
        <w:ind w:left="948" w:right="1505"/>
        <w:rPr>
          <w:rFonts w:ascii="SimSun"/>
          <w:lang w:val="es-PY"/>
        </w:rPr>
      </w:pPr>
      <w:bookmarkStart w:name="Sound" w:id="21"/>
      <w:bookmarkEnd w:id="21"/>
      <w:r w:rsidRPr="00732DE3">
        <w:rPr>
          <w:rFonts w:ascii="SimSun"/>
          <w:lang w:val="es-PY"/>
        </w:rPr>
        <w:t>Configure el puerto serie del m</w:t>
      </w:r>
      <w:r w:rsidRPr="00732DE3">
        <w:rPr>
          <w:rFonts w:ascii="SimSun"/>
          <w:lang w:val="es-PY"/>
        </w:rPr>
        <w:t>ó</w:t>
      </w:r>
      <w:r w:rsidRPr="00732DE3">
        <w:rPr>
          <w:rFonts w:ascii="SimSun"/>
          <w:lang w:val="es-PY"/>
        </w:rPr>
        <w:t>dem GSM y establezca la velocidad en baudios de acuerdo con los par</w:t>
      </w:r>
      <w:r w:rsidRPr="00732DE3">
        <w:rPr>
          <w:rFonts w:ascii="SimSun"/>
          <w:lang w:val="es-PY"/>
        </w:rPr>
        <w:t>á</w:t>
      </w:r>
      <w:r w:rsidRPr="00732DE3">
        <w:rPr>
          <w:rFonts w:ascii="SimSun"/>
          <w:lang w:val="es-PY"/>
        </w:rPr>
        <w:t>metros del m</w:t>
      </w:r>
      <w:r w:rsidRPr="00732DE3">
        <w:rPr>
          <w:rFonts w:ascii="SimSun"/>
          <w:lang w:val="es-PY"/>
        </w:rPr>
        <w:t>ó</w:t>
      </w:r>
      <w:r w:rsidRPr="00732DE3">
        <w:rPr>
          <w:rFonts w:ascii="SimSun"/>
          <w:lang w:val="es-PY"/>
        </w:rPr>
        <w:t>dem y configure el centro de mensajes correcto.</w:t>
      </w:r>
    </w:p>
    <w:p w:rsidRPr="00732DE3" w:rsidR="00DE4BBF" w:rsidP="00627299" w:rsidRDefault="00DE4BBF" w14:paraId="37198B77" w14:textId="77777777">
      <w:pPr>
        <w:pStyle w:val="Corpodetexto"/>
        <w:spacing w:before="5"/>
        <w:ind w:left="1054"/>
        <w:rPr>
          <w:rFonts w:ascii="SimSun"/>
          <w:lang w:val="es-PY"/>
        </w:rPr>
      </w:pPr>
      <w:r w:rsidRPr="00732DE3">
        <w:rPr>
          <w:rFonts w:ascii="SimSun"/>
          <w:lang w:val="es-PY"/>
        </w:rPr>
        <w:t>Por ejemplo: el centro de mensajes es +8613800200500</w:t>
      </w:r>
    </w:p>
    <w:p w:rsidRPr="00732DE3" w:rsidR="001D2086" w:rsidRDefault="001D2086" w14:paraId="6D8EDD6A" w14:textId="77777777">
      <w:pPr>
        <w:pStyle w:val="Corpodetexto"/>
        <w:rPr>
          <w:rFonts w:ascii="SimSun"/>
          <w:sz w:val="24"/>
          <w:lang w:val="es-PY"/>
        </w:rPr>
      </w:pPr>
    </w:p>
    <w:p w:rsidRPr="00732DE3" w:rsidR="001D2086" w:rsidRDefault="001D2086" w14:paraId="6D8EDD6B" w14:textId="77777777">
      <w:pPr>
        <w:pStyle w:val="Corpodetexto"/>
        <w:spacing w:before="4"/>
        <w:rPr>
          <w:rFonts w:ascii="SimSun"/>
          <w:sz w:val="34"/>
          <w:lang w:val="es-PY"/>
        </w:rPr>
      </w:pPr>
    </w:p>
    <w:p w:rsidRPr="00732DE3" w:rsidR="001D2086" w:rsidRDefault="001D2086" w14:paraId="6D8EDD6C" w14:textId="77777777">
      <w:pPr>
        <w:pStyle w:val="Ttulo4"/>
        <w:ind w:left="948"/>
        <w:rPr>
          <w:w w:val="90"/>
          <w:lang w:val="es-PY"/>
        </w:rPr>
      </w:pPr>
      <w:bookmarkStart w:name="_TOC_250016" w:id="22"/>
      <w:bookmarkEnd w:id="22"/>
    </w:p>
    <w:p w:rsidRPr="00732DE3" w:rsidR="001D2086" w:rsidRDefault="001D2086" w14:paraId="6D8EDD6D" w14:textId="77777777">
      <w:pPr>
        <w:pStyle w:val="Ttulo4"/>
        <w:ind w:left="948"/>
        <w:rPr>
          <w:w w:val="90"/>
          <w:lang w:val="es-PY"/>
        </w:rPr>
      </w:pPr>
    </w:p>
    <w:p w:rsidRPr="00732DE3" w:rsidR="001D2086" w:rsidRDefault="001D2086" w14:paraId="6D8EDD6E" w14:textId="77777777">
      <w:pPr>
        <w:pStyle w:val="Ttulo4"/>
        <w:ind w:left="948"/>
        <w:rPr>
          <w:w w:val="90"/>
          <w:lang w:val="es-PY"/>
        </w:rPr>
      </w:pPr>
    </w:p>
    <w:p w:rsidRPr="00732DE3" w:rsidR="002A52CE" w:rsidP="007E7643" w:rsidRDefault="002A52CE" w14:paraId="07A2234A" w14:textId="77777777">
      <w:pPr>
        <w:pStyle w:val="Ttulo4"/>
        <w:ind w:left="948"/>
        <w:rPr>
          <w:lang w:val="es-PY"/>
        </w:rPr>
      </w:pPr>
      <w:r w:rsidRPr="00732DE3">
        <w:rPr>
          <w:w w:val="90"/>
          <w:lang w:val="es-PY"/>
        </w:rPr>
        <w:t>Sonido</w:t>
      </w:r>
    </w:p>
    <w:p w:rsidRPr="00732DE3" w:rsidR="002A52CE" w:rsidP="007E7643" w:rsidRDefault="002A52CE" w14:paraId="72308208" w14:textId="77777777">
      <w:pPr>
        <w:pStyle w:val="Corpodetexto"/>
        <w:rPr>
          <w:rFonts w:ascii="Arial"/>
          <w:b/>
          <w:sz w:val="26"/>
          <w:lang w:val="es-PY"/>
        </w:rPr>
      </w:pPr>
    </w:p>
    <w:p w:rsidRPr="00732DE3" w:rsidR="002A52CE" w:rsidP="007E7643" w:rsidRDefault="002A52CE" w14:paraId="49F956EE" w14:textId="77777777">
      <w:pPr>
        <w:pStyle w:val="Corpodetexto"/>
        <w:spacing w:before="3"/>
        <w:rPr>
          <w:rFonts w:ascii="SimSun"/>
          <w:sz w:val="2"/>
          <w:lang w:val="es-PY"/>
        </w:rPr>
      </w:pPr>
      <w:r w:rsidRPr="00732DE3">
        <w:rPr>
          <w:rFonts w:ascii="SimSun"/>
          <w:lang w:val="es-PY"/>
        </w:rPr>
        <w:t>Inicie la alarma sonora antes de usar</w:t>
      </w:r>
    </w:p>
    <w:p w:rsidRPr="00732DE3" w:rsidR="001D2086" w:rsidRDefault="000D5C7C" w14:paraId="6D8EDD72" w14:textId="77777777">
      <w:pPr>
        <w:pStyle w:val="Corpodetexto"/>
        <w:ind w:left="171"/>
        <w:rPr>
          <w:rFonts w:ascii="SimSun"/>
          <w:sz w:val="20"/>
          <w:lang w:val="es-PY"/>
        </w:rPr>
      </w:pPr>
      <w:r w:rsidRPr="00732DE3">
        <w:rPr>
          <w:noProof/>
          <w:lang w:val="es-PY"/>
        </w:rPr>
        <w:drawing>
          <wp:inline distT="0" distB="0" distL="114300" distR="114300" wp14:anchorId="6D8EDF02" wp14:editId="6D8EDF03">
            <wp:extent cx="5905500" cy="6096000"/>
            <wp:effectExtent l="0" t="0" r="0" b="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63"/>
                    <a:stretch>
                      <a:fillRect/>
                    </a:stretch>
                  </pic:blipFill>
                  <pic:spPr>
                    <a:xfrm>
                      <a:off x="0" y="0"/>
                      <a:ext cx="5905500" cy="6096000"/>
                    </a:xfrm>
                    <a:prstGeom prst="rect">
                      <a:avLst/>
                    </a:prstGeom>
                    <a:noFill/>
                    <a:ln>
                      <a:noFill/>
                    </a:ln>
                  </pic:spPr>
                </pic:pic>
              </a:graphicData>
            </a:graphic>
          </wp:inline>
        </w:drawing>
      </w:r>
    </w:p>
    <w:p w:rsidRPr="00732DE3" w:rsidR="001D2086" w:rsidRDefault="001D2086" w14:paraId="6D8EDD73" w14:textId="77777777">
      <w:pPr>
        <w:pStyle w:val="Corpodetexto"/>
        <w:spacing w:before="3"/>
        <w:rPr>
          <w:rFonts w:ascii="SimSun"/>
          <w:sz w:val="12"/>
          <w:lang w:val="es-PY"/>
        </w:rPr>
      </w:pPr>
    </w:p>
    <w:p w:rsidRPr="00732DE3" w:rsidR="002A52CE" w:rsidP="009332E9" w:rsidRDefault="002A52CE" w14:paraId="3CFB677C" w14:textId="77777777">
      <w:pPr>
        <w:pStyle w:val="Corpodetexto"/>
        <w:spacing w:before="92" w:line="242" w:lineRule="auto"/>
        <w:ind w:left="200" w:right="1505"/>
        <w:rPr>
          <w:rFonts w:ascii="Times New Roman"/>
          <w:lang w:val="es-PY"/>
        </w:rPr>
      </w:pPr>
      <w:bookmarkStart w:name="Telephone_Voice" w:id="23"/>
      <w:bookmarkEnd w:id="23"/>
      <w:r w:rsidRPr="00732DE3">
        <w:rPr>
          <w:rFonts w:ascii="Times New Roman"/>
          <w:lang w:val="es-PY"/>
        </w:rPr>
        <w:t>De acuerdo con la frecuencia de sonido establecida por el usuario, el software enviar</w:t>
      </w:r>
      <w:r w:rsidRPr="00732DE3">
        <w:rPr>
          <w:rFonts w:ascii="Times New Roman"/>
          <w:lang w:val="es-PY"/>
        </w:rPr>
        <w:t>á</w:t>
      </w:r>
      <w:r w:rsidRPr="00732DE3">
        <w:rPr>
          <w:rFonts w:ascii="Times New Roman"/>
          <w:lang w:val="es-PY"/>
        </w:rPr>
        <w:t xml:space="preserve"> la frecuencia de alarma correspondiente cuando cambie el estado del UPS.</w:t>
      </w:r>
    </w:p>
    <w:p w:rsidRPr="00732DE3" w:rsidR="002A52CE" w:rsidP="009332E9" w:rsidRDefault="002A52CE" w14:paraId="13BDD398" w14:textId="77777777">
      <w:pPr>
        <w:pStyle w:val="Corpodetexto"/>
        <w:spacing w:before="7"/>
        <w:rPr>
          <w:rFonts w:ascii="Times New Roman"/>
          <w:sz w:val="20"/>
          <w:lang w:val="es-PY"/>
        </w:rPr>
      </w:pPr>
    </w:p>
    <w:p w:rsidRPr="00732DE3" w:rsidR="002A52CE" w:rsidP="009332E9" w:rsidRDefault="002A52CE" w14:paraId="746B35FF" w14:textId="77777777">
      <w:pPr>
        <w:pStyle w:val="Corpodetexto"/>
        <w:spacing w:before="1" w:line="242" w:lineRule="auto"/>
        <w:ind w:left="200" w:right="1505"/>
        <w:rPr>
          <w:rFonts w:ascii="Times New Roman" w:hAnsi="Times New Roman"/>
          <w:lang w:val="es-PY"/>
        </w:rPr>
      </w:pPr>
      <w:r w:rsidRPr="00732DE3">
        <w:rPr>
          <w:rFonts w:ascii="Times New Roman" w:hAnsi="Times New Roman"/>
          <w:lang w:val="es-PY"/>
        </w:rPr>
        <w:t>Por ejemplo: cuando el voltaje de la batería es bajo, el software le dirá por altavoz u otros equipos acústicos conectados con la computadora que "tenga en cuenta que el voltaje de la batería del UPS ahora es bajo"</w:t>
      </w:r>
    </w:p>
    <w:p w:rsidRPr="00732DE3" w:rsidR="001D2086" w:rsidRDefault="001D2086" w14:paraId="6D8EDD77" w14:textId="77777777">
      <w:pPr>
        <w:pStyle w:val="Corpodetexto"/>
        <w:rPr>
          <w:rFonts w:ascii="Times New Roman"/>
          <w:sz w:val="22"/>
          <w:lang w:val="es-PY"/>
        </w:rPr>
      </w:pPr>
    </w:p>
    <w:p w:rsidRPr="00732DE3" w:rsidR="001D2086" w:rsidRDefault="001D2086" w14:paraId="6D8EDD78" w14:textId="77777777">
      <w:pPr>
        <w:pStyle w:val="Corpodetexto"/>
        <w:rPr>
          <w:rFonts w:ascii="Times New Roman"/>
          <w:sz w:val="22"/>
          <w:lang w:val="es-PY"/>
        </w:rPr>
      </w:pPr>
    </w:p>
    <w:p w:rsidRPr="00732DE3" w:rsidR="001D2086" w:rsidRDefault="001D2086" w14:paraId="6D8EDD79" w14:textId="77777777">
      <w:pPr>
        <w:pStyle w:val="Corpodetexto"/>
        <w:rPr>
          <w:rFonts w:ascii="Times New Roman"/>
          <w:sz w:val="22"/>
          <w:lang w:val="es-PY"/>
        </w:rPr>
      </w:pPr>
    </w:p>
    <w:p w:rsidRPr="00732DE3" w:rsidR="001D2086" w:rsidRDefault="001D2086" w14:paraId="6D8EDD7A" w14:textId="77777777">
      <w:pPr>
        <w:pStyle w:val="Corpodetexto"/>
        <w:rPr>
          <w:rFonts w:ascii="Times New Roman"/>
          <w:sz w:val="22"/>
          <w:lang w:val="es-PY"/>
        </w:rPr>
      </w:pPr>
    </w:p>
    <w:p w:rsidRPr="00732DE3" w:rsidR="001D2086" w:rsidRDefault="001D2086" w14:paraId="6D8EDD7B" w14:textId="77777777">
      <w:pPr>
        <w:pStyle w:val="Corpodetexto"/>
        <w:spacing w:before="11"/>
        <w:rPr>
          <w:rFonts w:ascii="Times New Roman"/>
          <w:sz w:val="28"/>
          <w:lang w:val="es-PY"/>
        </w:rPr>
      </w:pPr>
    </w:p>
    <w:p w:rsidRPr="00732DE3" w:rsidR="001D2086" w:rsidRDefault="001D2086" w14:paraId="6D8EDD7C" w14:textId="77777777">
      <w:pPr>
        <w:pStyle w:val="Corpodetexto"/>
        <w:spacing w:before="6"/>
        <w:rPr>
          <w:rFonts w:ascii="SimSun"/>
          <w:sz w:val="17"/>
          <w:lang w:val="es-PY"/>
        </w:rPr>
      </w:pPr>
    </w:p>
    <w:p w:rsidRPr="00732DE3" w:rsidR="001D2086" w:rsidRDefault="000D5C7C" w14:paraId="6D8EDD7D" w14:textId="77777777">
      <w:pPr>
        <w:pStyle w:val="Ttulo4"/>
        <w:spacing w:before="92"/>
        <w:rPr>
          <w:lang w:val="es-PY"/>
        </w:rPr>
      </w:pPr>
      <w:proofErr w:type="spellStart"/>
      <w:r w:rsidRPr="00732DE3">
        <w:rPr>
          <w:w w:val="85"/>
          <w:lang w:val="es-PY"/>
        </w:rPr>
        <w:t>Window</w:t>
      </w:r>
      <w:proofErr w:type="spellEnd"/>
    </w:p>
    <w:p w:rsidRPr="00732DE3" w:rsidR="001D2086" w:rsidRDefault="001D2086" w14:paraId="6D8EDD7E" w14:textId="77777777">
      <w:pPr>
        <w:pStyle w:val="Corpodetexto"/>
        <w:spacing w:before="9"/>
        <w:rPr>
          <w:rFonts w:ascii="Arial"/>
          <w:b/>
          <w:sz w:val="14"/>
          <w:lang w:val="es-PY"/>
        </w:rPr>
      </w:pPr>
    </w:p>
    <w:p w:rsidRPr="00732DE3" w:rsidR="002A52CE" w:rsidP="00FF4ABB" w:rsidRDefault="002A52CE" w14:paraId="3CD249F3" w14:textId="77777777">
      <w:pPr>
        <w:pStyle w:val="Corpodetexto"/>
        <w:spacing w:before="5"/>
        <w:rPr>
          <w:rFonts w:ascii="Times New Roman"/>
          <w:sz w:val="2"/>
          <w:lang w:val="es-PY"/>
        </w:rPr>
      </w:pPr>
      <w:r w:rsidRPr="00732DE3">
        <w:rPr>
          <w:rFonts w:ascii="Times New Roman"/>
          <w:lang w:val="es-PY"/>
        </w:rPr>
        <w:t>Inicie la ventana emergente de alarma antes de usar</w:t>
      </w:r>
    </w:p>
    <w:p w:rsidRPr="00732DE3" w:rsidR="001D2086" w:rsidRDefault="000D5C7C" w14:paraId="6D8EDD80" w14:textId="77777777">
      <w:pPr>
        <w:pStyle w:val="Corpodetexto"/>
        <w:ind w:left="171"/>
        <w:rPr>
          <w:rFonts w:ascii="Times New Roman"/>
          <w:sz w:val="20"/>
          <w:lang w:val="es-PY"/>
        </w:rPr>
      </w:pPr>
      <w:r w:rsidRPr="00732DE3">
        <w:rPr>
          <w:noProof/>
          <w:lang w:val="es-PY"/>
        </w:rPr>
        <w:drawing>
          <wp:inline distT="0" distB="0" distL="114300" distR="114300" wp14:anchorId="6D8EDF04" wp14:editId="6D8EDF05">
            <wp:extent cx="5905500" cy="6096000"/>
            <wp:effectExtent l="0" t="0" r="0" b="0"/>
            <wp:docPr id="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pic:cNvPicPr>
                      <a:picLocks noChangeAspect="1"/>
                    </pic:cNvPicPr>
                  </pic:nvPicPr>
                  <pic:blipFill>
                    <a:blip r:embed="rId64"/>
                    <a:stretch>
                      <a:fillRect/>
                    </a:stretch>
                  </pic:blipFill>
                  <pic:spPr>
                    <a:xfrm>
                      <a:off x="0" y="0"/>
                      <a:ext cx="5905500" cy="6096000"/>
                    </a:xfrm>
                    <a:prstGeom prst="rect">
                      <a:avLst/>
                    </a:prstGeom>
                    <a:noFill/>
                    <a:ln>
                      <a:noFill/>
                    </a:ln>
                  </pic:spPr>
                </pic:pic>
              </a:graphicData>
            </a:graphic>
          </wp:inline>
        </w:drawing>
      </w:r>
    </w:p>
    <w:p w:rsidRPr="00732DE3" w:rsidR="00A86AB7" w:rsidP="00D4679E" w:rsidRDefault="00A86AB7" w14:paraId="749609D4" w14:textId="77777777">
      <w:pPr>
        <w:pStyle w:val="Corpodetexto"/>
        <w:spacing w:before="38"/>
        <w:ind w:left="1054"/>
        <w:rPr>
          <w:rFonts w:ascii="Times New Roman"/>
          <w:lang w:val="es-PY"/>
        </w:rPr>
      </w:pPr>
      <w:r w:rsidRPr="00732DE3">
        <w:rPr>
          <w:rFonts w:ascii="Times New Roman"/>
          <w:lang w:val="es-PY"/>
        </w:rPr>
        <w:t>Cuando se alarme, aparecer</w:t>
      </w:r>
      <w:r w:rsidRPr="00732DE3">
        <w:rPr>
          <w:rFonts w:ascii="Times New Roman"/>
          <w:lang w:val="es-PY"/>
        </w:rPr>
        <w:t>á</w:t>
      </w:r>
      <w:r w:rsidRPr="00732DE3">
        <w:rPr>
          <w:rFonts w:ascii="Times New Roman"/>
          <w:lang w:val="es-PY"/>
        </w:rPr>
        <w:t xml:space="preserve"> un cuadro de di</w:t>
      </w:r>
      <w:r w:rsidRPr="00732DE3">
        <w:rPr>
          <w:rFonts w:ascii="Times New Roman"/>
          <w:lang w:val="es-PY"/>
        </w:rPr>
        <w:t>á</w:t>
      </w:r>
      <w:r w:rsidRPr="00732DE3">
        <w:rPr>
          <w:rFonts w:ascii="Times New Roman"/>
          <w:lang w:val="es-PY"/>
        </w:rPr>
        <w:t>logo como se muestra a continuaci</w:t>
      </w:r>
      <w:r w:rsidRPr="00732DE3">
        <w:rPr>
          <w:rFonts w:ascii="Times New Roman"/>
          <w:lang w:val="es-PY"/>
        </w:rPr>
        <w:t>ó</w:t>
      </w:r>
      <w:r w:rsidRPr="00732DE3">
        <w:rPr>
          <w:rFonts w:ascii="Times New Roman"/>
          <w:lang w:val="es-PY"/>
        </w:rPr>
        <w:t>n</w:t>
      </w:r>
    </w:p>
    <w:p w:rsidRPr="00732DE3" w:rsidR="00A86AB7" w:rsidP="00D4679E" w:rsidRDefault="00A86AB7" w14:paraId="3B03FEC1" w14:textId="77777777">
      <w:pPr>
        <w:pStyle w:val="Corpodetexto"/>
        <w:spacing w:before="18"/>
        <w:ind w:left="200" w:right="1903"/>
        <w:rPr>
          <w:rFonts w:ascii="Times New Roman"/>
          <w:lang w:val="es-PY"/>
        </w:rPr>
      </w:pPr>
      <w:r w:rsidRPr="00732DE3">
        <w:rPr>
          <w:rFonts w:ascii="Times New Roman"/>
          <w:lang w:val="es-PY"/>
        </w:rPr>
        <w:t>Al cerrar este cuadro de di</w:t>
      </w:r>
      <w:r w:rsidRPr="00732DE3">
        <w:rPr>
          <w:rFonts w:ascii="Times New Roman"/>
          <w:lang w:val="es-PY"/>
        </w:rPr>
        <w:t>á</w:t>
      </w:r>
      <w:r w:rsidRPr="00732DE3">
        <w:rPr>
          <w:rFonts w:ascii="Times New Roman"/>
          <w:lang w:val="es-PY"/>
        </w:rPr>
        <w:t>logo, volver</w:t>
      </w:r>
      <w:r w:rsidRPr="00732DE3">
        <w:rPr>
          <w:rFonts w:ascii="Times New Roman"/>
          <w:lang w:val="es-PY"/>
        </w:rPr>
        <w:t>á</w:t>
      </w:r>
      <w:r w:rsidRPr="00732DE3">
        <w:rPr>
          <w:rFonts w:ascii="Times New Roman"/>
          <w:lang w:val="es-PY"/>
        </w:rPr>
        <w:t xml:space="preserve"> a aparecer la pr</w:t>
      </w:r>
      <w:r w:rsidRPr="00732DE3">
        <w:rPr>
          <w:rFonts w:ascii="Times New Roman"/>
          <w:lang w:val="es-PY"/>
        </w:rPr>
        <w:t>ó</w:t>
      </w:r>
      <w:r w:rsidRPr="00732DE3">
        <w:rPr>
          <w:rFonts w:ascii="Times New Roman"/>
          <w:lang w:val="es-PY"/>
        </w:rPr>
        <w:t>xima alarma; Minimiz</w:t>
      </w:r>
      <w:r w:rsidRPr="00732DE3">
        <w:rPr>
          <w:rFonts w:ascii="Times New Roman"/>
          <w:lang w:val="es-PY"/>
        </w:rPr>
        <w:t>á</w:t>
      </w:r>
      <w:r w:rsidRPr="00732DE3">
        <w:rPr>
          <w:rFonts w:ascii="Times New Roman"/>
          <w:lang w:val="es-PY"/>
        </w:rPr>
        <w:t>ndolo, no aparecer</w:t>
      </w:r>
      <w:r w:rsidRPr="00732DE3">
        <w:rPr>
          <w:rFonts w:ascii="Times New Roman"/>
          <w:lang w:val="es-PY"/>
        </w:rPr>
        <w:t>á</w:t>
      </w:r>
      <w:r w:rsidRPr="00732DE3">
        <w:rPr>
          <w:rFonts w:ascii="Times New Roman"/>
          <w:lang w:val="es-PY"/>
        </w:rPr>
        <w:t xml:space="preserve"> la pr</w:t>
      </w:r>
      <w:r w:rsidRPr="00732DE3">
        <w:rPr>
          <w:rFonts w:ascii="Times New Roman"/>
          <w:lang w:val="es-PY"/>
        </w:rPr>
        <w:t>ó</w:t>
      </w:r>
      <w:r w:rsidRPr="00732DE3">
        <w:rPr>
          <w:rFonts w:ascii="Times New Roman"/>
          <w:lang w:val="es-PY"/>
        </w:rPr>
        <w:t>xima alarma y debe maximizarlo antes de leerlo</w:t>
      </w:r>
    </w:p>
    <w:p w:rsidRPr="00732DE3" w:rsidR="00A86AB7" w:rsidP="00D4679E" w:rsidRDefault="00A86AB7" w14:paraId="23510BF4" w14:textId="77777777">
      <w:pPr>
        <w:pStyle w:val="Corpodetexto"/>
        <w:spacing w:before="2"/>
        <w:ind w:left="200"/>
        <w:rPr>
          <w:rFonts w:ascii="Times New Roman" w:hAnsi="Times New Roman"/>
          <w:lang w:val="es-PY"/>
        </w:rPr>
      </w:pPr>
      <w:r w:rsidRPr="00732DE3">
        <w:rPr>
          <w:rFonts w:ascii="Times New Roman" w:hAnsi="Times New Roman"/>
          <w:lang w:val="es-PY"/>
        </w:rPr>
        <w:t>Necesita eliminar el mensaje de alarma, haga clic en "borrar" y todos los mensajes de alarma se borrarán</w:t>
      </w:r>
    </w:p>
    <w:p w:rsidRPr="00732DE3" w:rsidR="001D2086" w:rsidRDefault="001D2086" w14:paraId="6D8EDD84" w14:textId="77777777">
      <w:pPr>
        <w:pStyle w:val="Corpodetexto"/>
        <w:rPr>
          <w:rFonts w:ascii="Times New Roman"/>
          <w:sz w:val="20"/>
          <w:lang w:val="es-PY"/>
        </w:rPr>
      </w:pPr>
    </w:p>
    <w:p w:rsidRPr="00732DE3" w:rsidR="001D2086" w:rsidRDefault="000D5C7C" w14:paraId="6D8EDD85" w14:textId="77777777">
      <w:pPr>
        <w:pStyle w:val="Corpodetexto"/>
        <w:spacing w:before="10"/>
        <w:rPr>
          <w:rFonts w:ascii="Times New Roman"/>
          <w:lang w:val="es-PY"/>
        </w:rPr>
      </w:pPr>
      <w:r w:rsidRPr="00732DE3">
        <w:rPr>
          <w:noProof/>
          <w:lang w:val="es-PY"/>
        </w:rPr>
        <w:drawing>
          <wp:inline distT="0" distB="0" distL="114300" distR="114300" wp14:anchorId="6D8EDF06" wp14:editId="6D8EDF07">
            <wp:extent cx="6573520" cy="4493260"/>
            <wp:effectExtent l="0" t="0" r="1778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5"/>
                    <a:stretch>
                      <a:fillRect/>
                    </a:stretch>
                  </pic:blipFill>
                  <pic:spPr>
                    <a:xfrm>
                      <a:off x="0" y="0"/>
                      <a:ext cx="6573520" cy="4493260"/>
                    </a:xfrm>
                    <a:prstGeom prst="rect">
                      <a:avLst/>
                    </a:prstGeom>
                    <a:noFill/>
                    <a:ln>
                      <a:noFill/>
                    </a:ln>
                  </pic:spPr>
                </pic:pic>
              </a:graphicData>
            </a:graphic>
          </wp:inline>
        </w:drawing>
      </w:r>
    </w:p>
    <w:p w:rsidRPr="00732DE3" w:rsidR="001D2086" w:rsidRDefault="001D2086" w14:paraId="6D8EDD86" w14:textId="77777777">
      <w:pPr>
        <w:rPr>
          <w:rFonts w:ascii="Times New Roman"/>
        </w:rPr>
        <w:sectPr w:rsidRPr="00732DE3" w:rsidR="001D2086">
          <w:pgSz w:w="12240" w:h="15840" w:orient="portrait"/>
          <w:pgMar w:top="1480" w:right="280" w:bottom="760" w:left="1600" w:header="686" w:footer="567" w:gutter="0"/>
          <w:cols w:space="720"/>
        </w:sectPr>
      </w:pPr>
    </w:p>
    <w:p w:rsidRPr="00732DE3" w:rsidR="001D2086" w:rsidRDefault="001D2086" w14:paraId="6D8EDD87" w14:textId="77777777">
      <w:pPr>
        <w:pStyle w:val="Corpodetexto"/>
        <w:spacing w:before="5"/>
        <w:rPr>
          <w:rFonts w:ascii="Times New Roman"/>
          <w:sz w:val="2"/>
          <w:lang w:val="es-PY"/>
        </w:rPr>
      </w:pPr>
    </w:p>
    <w:p w:rsidRPr="00732DE3" w:rsidR="001D2086" w:rsidRDefault="00CE3C19" w14:paraId="6D8EDD88" w14:textId="7E15CA6E">
      <w:pPr>
        <w:pStyle w:val="Corpodetexto"/>
        <w:spacing w:line="86" w:lineRule="exact"/>
        <w:ind w:left="171"/>
        <w:rPr>
          <w:rFonts w:ascii="Times New Roman"/>
          <w:sz w:val="8"/>
          <w:lang w:val="es-PY"/>
        </w:rPr>
      </w:pPr>
      <w:r>
        <w:rPr>
          <w:rFonts w:ascii="Times New Roman"/>
          <w:noProof/>
          <w:position w:val="-1"/>
          <w:sz w:val="8"/>
          <w:lang w:val="es-PY"/>
        </w:rPr>
        <mc:AlternateContent>
          <mc:Choice Requires="wpg">
            <w:drawing>
              <wp:inline distT="0" distB="0" distL="0" distR="0" wp14:anchorId="6D8EDF09" wp14:editId="3F781DA3">
                <wp:extent cx="5523230" cy="55245"/>
                <wp:effectExtent l="0" t="0" r="1270" b="1905"/>
                <wp:docPr id="363488003"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378700140" name="AutoShape 70"/>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64B0DD5C">
              <v:group id="Group 69" style="width:434.9pt;height:4.35pt;mso-position-horizontal-relative:char;mso-position-vertical-relative:line" coordsize="8698,87" o:spid="_x0000_s1026" w14:anchorId="0F9D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">
                <v:shape id="AutoShape 70"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">
                  <v:path arrowok="t" o:connecttype="custom" o:connectlocs="8698,72;0,72;0,86;8698,86;8698,72;8698,0;0,0;0,58;8698,58;8698,0" o:connectangles="0,0,0,0,0,0,0,0,0,0"/>
                </v:shape>
                <w10:anchorlock/>
              </v:group>
            </w:pict>
          </mc:Fallback>
        </mc:AlternateContent>
      </w:r>
    </w:p>
    <w:p w:rsidRPr="00732DE3" w:rsidR="001D2086" w:rsidRDefault="001D2086" w14:paraId="6D8EDD89" w14:textId="77777777">
      <w:pPr>
        <w:pStyle w:val="Corpodetexto"/>
        <w:spacing w:before="2"/>
        <w:rPr>
          <w:rFonts w:ascii="Times New Roman"/>
          <w:sz w:val="14"/>
          <w:lang w:val="es-PY"/>
        </w:rPr>
      </w:pPr>
    </w:p>
    <w:p w:rsidRPr="00732DE3" w:rsidR="00A86AB7" w:rsidP="005160EA" w:rsidRDefault="00A86AB7" w14:paraId="1364AD37" w14:textId="77777777">
      <w:pPr>
        <w:pStyle w:val="Ttulo4"/>
        <w:spacing w:before="93"/>
        <w:rPr>
          <w:lang w:val="es-PY"/>
        </w:rPr>
      </w:pPr>
      <w:bookmarkStart w:name="_TOC_250014" w:id="24"/>
      <w:r w:rsidRPr="00732DE3">
        <w:rPr>
          <w:w w:val="85"/>
          <w:lang w:val="es-PY"/>
        </w:rPr>
        <w:t>Evento de verificación de historial</w:t>
      </w:r>
      <w:bookmarkEnd w:id="24"/>
    </w:p>
    <w:p w:rsidRPr="00732DE3" w:rsidR="00A86AB7" w:rsidP="005160EA" w:rsidRDefault="00A86AB7" w14:paraId="1855C597" w14:textId="77777777">
      <w:pPr>
        <w:pStyle w:val="Corpodetexto"/>
        <w:spacing w:before="17"/>
        <w:ind w:left="622"/>
        <w:rPr>
          <w:rFonts w:ascii="SimSun"/>
          <w:lang w:val="es-PY"/>
        </w:rPr>
      </w:pPr>
      <w:r w:rsidRPr="00732DE3">
        <w:rPr>
          <w:rFonts w:ascii="SimSun"/>
          <w:lang w:val="es-PY"/>
        </w:rPr>
        <w:t>Haga clic en el historial de registro de eventos e ingrese</w:t>
      </w:r>
    </w:p>
    <w:p w:rsidRPr="00732DE3" w:rsidR="001D2086" w:rsidRDefault="000D5C7C" w14:paraId="6D8EDD8C" w14:textId="77777777">
      <w:pPr>
        <w:pStyle w:val="Corpodetexto"/>
        <w:spacing w:before="12"/>
        <w:rPr>
          <w:rFonts w:ascii="SimSun"/>
          <w:sz w:val="18"/>
          <w:lang w:val="es-PY"/>
        </w:rPr>
      </w:pPr>
      <w:r w:rsidRPr="00732DE3">
        <w:rPr>
          <w:noProof/>
          <w:lang w:val="es-PY"/>
        </w:rPr>
        <w:drawing>
          <wp:inline distT="0" distB="0" distL="114300" distR="114300" wp14:anchorId="6D8EDF0A" wp14:editId="6D8EDF0B">
            <wp:extent cx="6576695" cy="4692015"/>
            <wp:effectExtent l="0" t="0" r="14605" b="13335"/>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66"/>
                    <a:stretch>
                      <a:fillRect/>
                    </a:stretch>
                  </pic:blipFill>
                  <pic:spPr>
                    <a:xfrm>
                      <a:off x="0" y="0"/>
                      <a:ext cx="6576695" cy="4692015"/>
                    </a:xfrm>
                    <a:prstGeom prst="rect">
                      <a:avLst/>
                    </a:prstGeom>
                    <a:noFill/>
                    <a:ln>
                      <a:noFill/>
                    </a:ln>
                  </pic:spPr>
                </pic:pic>
              </a:graphicData>
            </a:graphic>
          </wp:inline>
        </w:drawing>
      </w:r>
    </w:p>
    <w:p w:rsidRPr="00732DE3" w:rsidR="00A86AB7" w:rsidP="000F6EE5" w:rsidRDefault="00A86AB7" w14:paraId="1BEEC925" w14:textId="77777777">
      <w:pPr>
        <w:pStyle w:val="Corpodetexto"/>
        <w:ind w:left="200" w:right="1511"/>
        <w:rPr>
          <w:rFonts w:ascii="SimSun" w:hAnsi="SimSun"/>
          <w:lang w:val="es-PY"/>
        </w:rPr>
      </w:pPr>
      <w:r w:rsidRPr="00732DE3">
        <w:rPr>
          <w:rFonts w:ascii="SimSun" w:hAnsi="SimSun"/>
          <w:lang w:val="es-PY"/>
        </w:rPr>
        <w:t>En esta lista, se registran la calificación, la hora, el título y la dirección de la PC de monitoreo del evento de UPS</w:t>
      </w:r>
    </w:p>
    <w:p w:rsidRPr="00732DE3" w:rsidR="00A86AB7" w:rsidP="00A86AB7" w:rsidRDefault="00A86AB7" w14:paraId="32A74185" w14:textId="77777777">
      <w:pPr>
        <w:pStyle w:val="PargrafodaLista"/>
        <w:numPr>
          <w:ilvl w:val="0"/>
          <w:numId w:val="52"/>
        </w:numPr>
        <w:tabs>
          <w:tab w:val="clear" w:pos="720"/>
          <w:tab w:val="left" w:pos="728"/>
        </w:tabs>
        <w:rPr>
          <w:rFonts w:ascii="SimSun" w:hAnsi="SimSun"/>
          <w:sz w:val="21"/>
          <w:lang w:val="es-PY"/>
        </w:rPr>
      </w:pPr>
      <w:r w:rsidRPr="00732DE3">
        <w:rPr>
          <w:rFonts w:ascii="SimSun" w:hAnsi="SimSun"/>
          <w:sz w:val="21"/>
          <w:lang w:val="es-PY"/>
        </w:rPr>
        <w:t>Proporcionar modo de filtro por calificación del evento</w:t>
      </w:r>
    </w:p>
    <w:p w:rsidRPr="00732DE3" w:rsidR="00A86AB7" w:rsidP="00A86AB7" w:rsidRDefault="00A86AB7" w14:paraId="5589642E" w14:textId="77777777">
      <w:pPr>
        <w:pStyle w:val="PargrafodaLista"/>
        <w:numPr>
          <w:ilvl w:val="0"/>
          <w:numId w:val="52"/>
        </w:numPr>
        <w:tabs>
          <w:tab w:val="clear" w:pos="720"/>
          <w:tab w:val="left" w:pos="728"/>
        </w:tabs>
        <w:rPr>
          <w:rFonts w:ascii="SimSun"/>
          <w:sz w:val="21"/>
          <w:lang w:val="es-PY"/>
        </w:rPr>
      </w:pPr>
      <w:r w:rsidRPr="00732DE3">
        <w:rPr>
          <w:rFonts w:ascii="SimSun"/>
          <w:sz w:val="21"/>
          <w:lang w:val="es-PY"/>
        </w:rPr>
        <w:t>Proporcionar el modo de filtro por tiempo</w:t>
      </w:r>
    </w:p>
    <w:p w:rsidRPr="00732DE3" w:rsidR="00A86AB7" w:rsidP="00A86AB7" w:rsidRDefault="00A86AB7" w14:paraId="12D522E3" w14:textId="539B5E3A">
      <w:pPr>
        <w:pStyle w:val="PargrafodaLista"/>
        <w:numPr>
          <w:ilvl w:val="0"/>
          <w:numId w:val="52"/>
        </w:numPr>
        <w:tabs>
          <w:tab w:val="left" w:pos="619"/>
        </w:tabs>
        <w:rPr>
          <w:rFonts w:ascii="SimSun"/>
          <w:sz w:val="21"/>
          <w:lang w:val="es-PY"/>
        </w:rPr>
      </w:pPr>
      <w:r w:rsidRPr="00732DE3">
        <w:rPr>
          <w:rFonts w:ascii="SimSun"/>
          <w:sz w:val="21"/>
          <w:lang w:val="es-PY"/>
        </w:rPr>
        <w:t xml:space="preserve"> Tambi</w:t>
      </w:r>
      <w:r w:rsidRPr="00732DE3">
        <w:rPr>
          <w:rFonts w:ascii="SimSun"/>
          <w:sz w:val="21"/>
          <w:lang w:val="es-PY"/>
        </w:rPr>
        <w:t>é</w:t>
      </w:r>
      <w:r w:rsidRPr="00732DE3">
        <w:rPr>
          <w:rFonts w:ascii="SimSun"/>
          <w:sz w:val="21"/>
          <w:lang w:val="es-PY"/>
        </w:rPr>
        <w:t>n proporciona un mecanismo de filtro para eliminar eventos de historial</w:t>
      </w:r>
    </w:p>
    <w:p w:rsidRPr="00732DE3" w:rsidR="001D2086" w:rsidRDefault="001D2086" w14:paraId="6D8EDD91" w14:textId="77777777">
      <w:pPr>
        <w:rPr>
          <w:rFonts w:ascii="SimSun"/>
          <w:sz w:val="21"/>
        </w:rPr>
        <w:sectPr w:rsidRPr="00732DE3" w:rsidR="001D2086">
          <w:pgSz w:w="12240" w:h="15840" w:orient="portrait"/>
          <w:pgMar w:top="1480" w:right="280" w:bottom="760" w:left="1600" w:header="686" w:footer="567" w:gutter="0"/>
          <w:cols w:space="720"/>
        </w:sectPr>
      </w:pPr>
    </w:p>
    <w:p w:rsidRPr="00732DE3" w:rsidR="001D2086" w:rsidRDefault="001D2086" w14:paraId="6D8EDD92" w14:textId="77777777">
      <w:pPr>
        <w:pStyle w:val="Corpodetexto"/>
        <w:spacing w:before="3"/>
        <w:rPr>
          <w:rFonts w:ascii="SimSun"/>
          <w:sz w:val="2"/>
          <w:lang w:val="es-PY"/>
        </w:rPr>
      </w:pPr>
    </w:p>
    <w:p w:rsidRPr="00732DE3" w:rsidR="001D2086" w:rsidRDefault="000D5C7C" w14:paraId="6D8EDD93" w14:textId="77777777">
      <w:pPr>
        <w:pStyle w:val="Corpodetexto"/>
        <w:ind w:left="171"/>
        <w:rPr>
          <w:rFonts w:ascii="SimSun"/>
          <w:sz w:val="20"/>
          <w:lang w:val="es-PY"/>
        </w:rPr>
      </w:pPr>
      <w:r w:rsidRPr="00732DE3">
        <w:rPr>
          <w:noProof/>
          <w:lang w:val="es-PY"/>
        </w:rPr>
        <w:drawing>
          <wp:inline distT="0" distB="0" distL="114300" distR="114300" wp14:anchorId="6D8EDF0C" wp14:editId="6D8EDF0D">
            <wp:extent cx="5572125" cy="3190875"/>
            <wp:effectExtent l="0" t="0" r="9525" b="9525"/>
            <wp:docPr id="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pic:cNvPicPr>
                      <a:picLocks noChangeAspect="1"/>
                    </pic:cNvPicPr>
                  </pic:nvPicPr>
                  <pic:blipFill>
                    <a:blip r:embed="rId67"/>
                    <a:stretch>
                      <a:fillRect/>
                    </a:stretch>
                  </pic:blipFill>
                  <pic:spPr>
                    <a:xfrm>
                      <a:off x="0" y="0"/>
                      <a:ext cx="5572125" cy="3190875"/>
                    </a:xfrm>
                    <a:prstGeom prst="rect">
                      <a:avLst/>
                    </a:prstGeom>
                    <a:noFill/>
                    <a:ln>
                      <a:noFill/>
                    </a:ln>
                  </pic:spPr>
                </pic:pic>
              </a:graphicData>
            </a:graphic>
          </wp:inline>
        </w:drawing>
      </w:r>
    </w:p>
    <w:p w:rsidRPr="00732DE3" w:rsidR="00CD3D44" w:rsidP="00C32A4C" w:rsidRDefault="00CD3D44" w14:paraId="70B127A5" w14:textId="77777777">
      <w:pPr>
        <w:pStyle w:val="Corpodetexto"/>
        <w:spacing w:line="234" w:lineRule="exact"/>
        <w:ind w:left="305"/>
        <w:rPr>
          <w:rFonts w:ascii="SimSun"/>
          <w:lang w:val="es-PY"/>
        </w:rPr>
      </w:pPr>
      <w:bookmarkStart w:name="Check_History_Data" w:id="25"/>
      <w:bookmarkEnd w:id="25"/>
      <w:r w:rsidRPr="00732DE3">
        <w:rPr>
          <w:rFonts w:ascii="SimSun"/>
          <w:lang w:val="es-PY"/>
        </w:rPr>
        <w:t>Elija un modo de eliminaci</w:t>
      </w:r>
      <w:r w:rsidRPr="00732DE3">
        <w:rPr>
          <w:rFonts w:ascii="SimSun"/>
          <w:lang w:val="es-PY"/>
        </w:rPr>
        <w:t>ó</w:t>
      </w:r>
      <w:r w:rsidRPr="00732DE3">
        <w:rPr>
          <w:rFonts w:ascii="SimSun"/>
          <w:lang w:val="es-PY"/>
        </w:rPr>
        <w:t>n diferente. Gustar</w:t>
      </w:r>
    </w:p>
    <w:p w:rsidRPr="00732DE3" w:rsidR="00CD3D44" w:rsidP="00CD3D44" w:rsidRDefault="00CD3D44" w14:paraId="731CE688" w14:textId="77777777">
      <w:pPr>
        <w:pStyle w:val="PargrafodaLista"/>
        <w:numPr>
          <w:ilvl w:val="0"/>
          <w:numId w:val="53"/>
        </w:numPr>
        <w:tabs>
          <w:tab w:val="left" w:pos="623"/>
        </w:tabs>
        <w:spacing w:before="4" w:line="269" w:lineRule="exact"/>
        <w:ind w:hanging="318"/>
        <w:rPr>
          <w:rFonts w:ascii="SimSun"/>
          <w:sz w:val="21"/>
          <w:lang w:val="es-PY"/>
        </w:rPr>
      </w:pPr>
      <w:r w:rsidRPr="00732DE3">
        <w:rPr>
          <w:rFonts w:ascii="SimSun"/>
          <w:sz w:val="21"/>
          <w:lang w:val="es-PY"/>
        </w:rPr>
        <w:t>supresi</w:t>
      </w:r>
      <w:r w:rsidRPr="00732DE3">
        <w:rPr>
          <w:rFonts w:ascii="SimSun"/>
          <w:sz w:val="21"/>
          <w:lang w:val="es-PY"/>
        </w:rPr>
        <w:t>ó</w:t>
      </w:r>
      <w:r w:rsidRPr="00732DE3">
        <w:rPr>
          <w:rFonts w:ascii="SimSun"/>
          <w:sz w:val="21"/>
          <w:lang w:val="es-PY"/>
        </w:rPr>
        <w:t>n de fecha 2007-7-1 a 2007-7-31;</w:t>
      </w:r>
    </w:p>
    <w:p w:rsidRPr="00732DE3" w:rsidR="00CD3D44" w:rsidP="00CD3D44" w:rsidRDefault="00CD3D44" w14:paraId="36C4DE4D" w14:textId="77777777">
      <w:pPr>
        <w:pStyle w:val="PargrafodaLista"/>
        <w:numPr>
          <w:ilvl w:val="0"/>
          <w:numId w:val="53"/>
        </w:numPr>
        <w:tabs>
          <w:tab w:val="left" w:pos="623"/>
        </w:tabs>
        <w:ind w:hanging="318"/>
        <w:rPr>
          <w:rFonts w:ascii="SimSun"/>
          <w:sz w:val="21"/>
          <w:lang w:val="es-PY"/>
        </w:rPr>
      </w:pPr>
      <w:r w:rsidRPr="00732DE3">
        <w:rPr>
          <w:rFonts w:ascii="SimSun"/>
          <w:sz w:val="21"/>
          <w:lang w:val="es-PY"/>
        </w:rPr>
        <w:t>borrando todo lo fechado hace un d</w:t>
      </w:r>
      <w:r w:rsidRPr="00732DE3">
        <w:rPr>
          <w:rFonts w:ascii="SimSun"/>
          <w:sz w:val="21"/>
          <w:lang w:val="es-PY"/>
        </w:rPr>
        <w:t>í</w:t>
      </w:r>
      <w:r w:rsidRPr="00732DE3">
        <w:rPr>
          <w:rFonts w:ascii="SimSun"/>
          <w:sz w:val="21"/>
          <w:lang w:val="es-PY"/>
        </w:rPr>
        <w:t>a;</w:t>
      </w:r>
    </w:p>
    <w:p w:rsidRPr="00732DE3" w:rsidR="00CD3D44" w:rsidP="00CD3D44" w:rsidRDefault="00CD3D44" w14:paraId="39910338" w14:textId="77777777">
      <w:pPr>
        <w:pStyle w:val="PargrafodaLista"/>
        <w:numPr>
          <w:ilvl w:val="0"/>
          <w:numId w:val="53"/>
        </w:numPr>
        <w:tabs>
          <w:tab w:val="left" w:pos="623"/>
        </w:tabs>
        <w:spacing w:before="5"/>
        <w:ind w:hanging="318"/>
        <w:rPr>
          <w:rFonts w:ascii="SimSun"/>
          <w:sz w:val="20"/>
          <w:lang w:val="es-PY"/>
        </w:rPr>
      </w:pPr>
      <w:r w:rsidRPr="00732DE3">
        <w:rPr>
          <w:rFonts w:ascii="SimSun"/>
          <w:sz w:val="21"/>
          <w:lang w:val="es-PY"/>
        </w:rPr>
        <w:t>Eliminaci</w:t>
      </w:r>
      <w:r w:rsidRPr="00732DE3">
        <w:rPr>
          <w:rFonts w:ascii="SimSun"/>
          <w:sz w:val="21"/>
          <w:lang w:val="es-PY"/>
        </w:rPr>
        <w:t>ó</w:t>
      </w:r>
      <w:r w:rsidRPr="00732DE3">
        <w:rPr>
          <w:rFonts w:ascii="SimSun"/>
          <w:sz w:val="21"/>
          <w:lang w:val="es-PY"/>
        </w:rPr>
        <w:t>n de todos los registros</w:t>
      </w:r>
    </w:p>
    <w:p w:rsidRPr="00732DE3" w:rsidR="001D2086" w:rsidRDefault="000D5C7C" w14:paraId="6D8EDD98" w14:textId="77777777">
      <w:pPr>
        <w:rPr>
          <w:rFonts w:ascii="SimSun"/>
          <w:sz w:val="20"/>
        </w:rPr>
      </w:pPr>
      <w:r w:rsidRPr="00732DE3">
        <w:rPr>
          <w:rFonts w:ascii="SimSun"/>
          <w:sz w:val="21"/>
        </w:rPr>
        <w:br w:type="page"/>
      </w:r>
    </w:p>
    <w:p w:rsidRPr="00732DE3" w:rsidR="001D2086" w:rsidRDefault="001D2086" w14:paraId="6D8EDD99" w14:textId="77777777">
      <w:pPr>
        <w:pStyle w:val="PargrafodaLista"/>
        <w:numPr>
          <w:ilvl w:val="0"/>
          <w:numId w:val="10"/>
        </w:numPr>
        <w:tabs>
          <w:tab w:val="left" w:pos="623"/>
        </w:tabs>
        <w:spacing w:before="5"/>
        <w:ind w:hanging="318"/>
        <w:rPr>
          <w:rFonts w:ascii="SimSun"/>
          <w:sz w:val="20"/>
          <w:lang w:val="es-PY"/>
        </w:rPr>
      </w:pPr>
    </w:p>
    <w:p w:rsidRPr="00732DE3" w:rsidR="00CD3D44" w:rsidP="004F252B" w:rsidRDefault="00CD3D44" w14:paraId="2C742A95" w14:textId="77777777">
      <w:pPr>
        <w:pStyle w:val="Ttulo4"/>
        <w:rPr>
          <w:lang w:val="es-PY"/>
        </w:rPr>
      </w:pPr>
      <w:bookmarkStart w:name="_TOC_250013" w:id="26"/>
      <w:r w:rsidRPr="00732DE3">
        <w:rPr>
          <w:w w:val="90"/>
          <w:lang w:val="es-PY"/>
        </w:rPr>
        <w:t>Comprobar los datos del historial</w:t>
      </w:r>
      <w:bookmarkEnd w:id="26"/>
    </w:p>
    <w:p w:rsidRPr="00732DE3" w:rsidR="00CD3D44" w:rsidP="004F252B" w:rsidRDefault="00CD3D44" w14:paraId="7F925BBC" w14:textId="77777777">
      <w:pPr>
        <w:pStyle w:val="Corpodetexto"/>
        <w:spacing w:before="7"/>
        <w:rPr>
          <w:rFonts w:ascii="Arial"/>
          <w:b/>
          <w:sz w:val="20"/>
          <w:lang w:val="es-PY"/>
        </w:rPr>
      </w:pPr>
    </w:p>
    <w:p w:rsidRPr="00732DE3" w:rsidR="00CD3D44" w:rsidP="004F252B" w:rsidRDefault="00CD3D44" w14:paraId="2CD631AF" w14:textId="77777777">
      <w:pPr>
        <w:pStyle w:val="Corpodetexto"/>
        <w:ind w:left="200"/>
        <w:rPr>
          <w:rFonts w:ascii="Times New Roman" w:hAnsi="Times New Roman"/>
          <w:lang w:val="es-PY"/>
        </w:rPr>
      </w:pPr>
      <w:r w:rsidRPr="00732DE3">
        <w:rPr>
          <w:rFonts w:ascii="Times New Roman" w:hAnsi="Times New Roman"/>
          <w:lang w:val="es-PY"/>
        </w:rPr>
        <w:t>Haga clic en "registro de datos históricos" e ingrese:</w:t>
      </w:r>
    </w:p>
    <w:p w:rsidRPr="00732DE3" w:rsidR="001D2086" w:rsidRDefault="001D2086" w14:paraId="6D8EDD9D" w14:textId="77777777">
      <w:pPr>
        <w:pStyle w:val="Corpodetexto"/>
        <w:spacing w:before="5"/>
        <w:rPr>
          <w:rFonts w:ascii="Times New Roman"/>
          <w:sz w:val="2"/>
          <w:lang w:val="es-PY"/>
        </w:rPr>
      </w:pPr>
    </w:p>
    <w:p w:rsidRPr="00732DE3" w:rsidR="001D2086" w:rsidRDefault="00CE3C19" w14:paraId="6D8EDD9E" w14:textId="486E217F">
      <w:pPr>
        <w:pStyle w:val="Corpodetexto"/>
        <w:spacing w:line="86" w:lineRule="exact"/>
        <w:ind w:left="171"/>
        <w:rPr>
          <w:rFonts w:ascii="Times New Roman"/>
          <w:sz w:val="8"/>
          <w:lang w:val="es-PY"/>
        </w:rPr>
      </w:pPr>
      <w:r>
        <w:rPr>
          <w:rFonts w:ascii="Times New Roman"/>
          <w:noProof/>
          <w:position w:val="-1"/>
          <w:sz w:val="8"/>
          <w:lang w:val="es-PY"/>
        </w:rPr>
        <mc:AlternateContent>
          <mc:Choice Requires="wpg">
            <w:drawing>
              <wp:inline distT="0" distB="0" distL="0" distR="0" wp14:anchorId="6D8EDF0F" wp14:editId="4943C876">
                <wp:extent cx="5523230" cy="55245"/>
                <wp:effectExtent l="0" t="0" r="1270" b="1905"/>
                <wp:docPr id="73076151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1136232919" name="AutoShape 75"/>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14B900AE">
              <v:group id="Group 74" style="width:434.9pt;height:4.35pt;mso-position-horizontal-relative:char;mso-position-vertical-relative:line" coordsize="8698,87" o:spid="_x0000_s1026" w14:anchorId="76716C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">
                <v:shape id="AutoShape 75"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">
                  <v:path arrowok="t" o:connecttype="custom" o:connectlocs="8698,72;0,72;0,86;8698,86;8698,72;8698,0;0,0;0,58;8698,58;8698,0" o:connectangles="0,0,0,0,0,0,0,0,0,0"/>
                </v:shape>
                <w10:anchorlock/>
              </v:group>
            </w:pict>
          </mc:Fallback>
        </mc:AlternateContent>
      </w:r>
    </w:p>
    <w:p w:rsidRPr="00732DE3" w:rsidR="001D2086" w:rsidRDefault="000D5C7C" w14:paraId="6D8EDD9F" w14:textId="77777777">
      <w:pPr>
        <w:pStyle w:val="Corpodetexto"/>
        <w:spacing w:before="6"/>
        <w:rPr>
          <w:rFonts w:ascii="Times New Roman"/>
          <w:sz w:val="17"/>
          <w:lang w:val="es-PY"/>
        </w:rPr>
      </w:pPr>
      <w:r w:rsidRPr="00732DE3">
        <w:rPr>
          <w:noProof/>
          <w:lang w:val="es-PY"/>
        </w:rPr>
        <w:drawing>
          <wp:inline distT="0" distB="0" distL="114300" distR="114300" wp14:anchorId="6D8EDF10" wp14:editId="6D8EDF11">
            <wp:extent cx="6576695" cy="4692015"/>
            <wp:effectExtent l="0" t="0" r="14605" b="1333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68"/>
                    <a:stretch>
                      <a:fillRect/>
                    </a:stretch>
                  </pic:blipFill>
                  <pic:spPr>
                    <a:xfrm>
                      <a:off x="0" y="0"/>
                      <a:ext cx="6576695" cy="4692015"/>
                    </a:xfrm>
                    <a:prstGeom prst="rect">
                      <a:avLst/>
                    </a:prstGeom>
                    <a:noFill/>
                    <a:ln>
                      <a:noFill/>
                    </a:ln>
                  </pic:spPr>
                </pic:pic>
              </a:graphicData>
            </a:graphic>
          </wp:inline>
        </w:drawing>
      </w:r>
    </w:p>
    <w:p w:rsidRPr="00732DE3" w:rsidR="001D2086" w:rsidRDefault="001D2086" w14:paraId="6D8EDDA0" w14:textId="77777777">
      <w:pPr>
        <w:pStyle w:val="Corpodetexto"/>
        <w:spacing w:before="3"/>
        <w:rPr>
          <w:rFonts w:ascii="Times New Roman"/>
          <w:sz w:val="14"/>
          <w:lang w:val="es-PY"/>
        </w:rPr>
      </w:pPr>
    </w:p>
    <w:p w:rsidRPr="00732DE3" w:rsidR="00CD3D44" w:rsidP="007756C5" w:rsidRDefault="00CD3D44" w14:paraId="5C6C1BF1" w14:textId="77777777">
      <w:pPr>
        <w:pStyle w:val="Corpodetexto"/>
        <w:spacing w:before="72"/>
        <w:ind w:left="200" w:right="1505"/>
        <w:rPr>
          <w:rFonts w:ascii="SimSun"/>
          <w:lang w:val="es-PY"/>
        </w:rPr>
      </w:pPr>
      <w:r w:rsidRPr="00732DE3">
        <w:rPr>
          <w:rFonts w:ascii="SimSun"/>
          <w:lang w:val="es-PY"/>
        </w:rPr>
        <w:t>Todo lo que se enumera son datos del historial de UPS y el intervalo de tiempo lo definen los propios usuarios.</w:t>
      </w:r>
    </w:p>
    <w:p w:rsidRPr="00732DE3" w:rsidR="00CD3D44" w:rsidP="007756C5" w:rsidRDefault="00CD3D44" w14:paraId="3A78CC29" w14:textId="77777777">
      <w:pPr>
        <w:pStyle w:val="Corpodetexto"/>
        <w:spacing w:before="4"/>
        <w:ind w:left="200"/>
        <w:rPr>
          <w:rFonts w:ascii="SimSun"/>
          <w:lang w:val="es-PY"/>
        </w:rPr>
      </w:pPr>
      <w:r w:rsidRPr="00732DE3">
        <w:rPr>
          <w:rFonts w:ascii="SimSun"/>
          <w:lang w:val="es-PY"/>
        </w:rPr>
        <w:t>Ahora hay voltaje de entrada, frecuencia, voltaje de salida y carga de salida, etc.</w:t>
      </w:r>
    </w:p>
    <w:p w:rsidRPr="00732DE3" w:rsidR="00CD3D44" w:rsidP="007756C5" w:rsidRDefault="00CD3D44" w14:paraId="473D120B" w14:textId="77777777">
      <w:pPr>
        <w:pStyle w:val="Corpodetexto"/>
        <w:spacing w:before="5" w:line="244" w:lineRule="auto"/>
        <w:ind w:left="200" w:right="1513" w:firstLine="211"/>
        <w:rPr>
          <w:rFonts w:ascii="SimSun"/>
          <w:lang w:val="es-PY"/>
        </w:rPr>
      </w:pPr>
      <w:r w:rsidRPr="00732DE3">
        <w:rPr>
          <w:rFonts w:ascii="SimSun"/>
          <w:spacing w:val="-1"/>
          <w:lang w:val="es-PY"/>
        </w:rPr>
        <w:t>Direcci</w:t>
      </w:r>
      <w:r w:rsidRPr="00732DE3">
        <w:rPr>
          <w:rFonts w:ascii="SimSun"/>
          <w:spacing w:val="-1"/>
          <w:lang w:val="es-PY"/>
        </w:rPr>
        <w:t>ó</w:t>
      </w:r>
      <w:r w:rsidRPr="00732DE3">
        <w:rPr>
          <w:rFonts w:ascii="SimSun"/>
          <w:spacing w:val="-1"/>
          <w:lang w:val="es-PY"/>
        </w:rPr>
        <w:t>n IP: si el SAI est</w:t>
      </w:r>
      <w:r w:rsidRPr="00732DE3">
        <w:rPr>
          <w:rFonts w:ascii="SimSun"/>
          <w:spacing w:val="-1"/>
          <w:lang w:val="es-PY"/>
        </w:rPr>
        <w:t>á</w:t>
      </w:r>
      <w:r w:rsidRPr="00732DE3">
        <w:rPr>
          <w:rFonts w:ascii="SimSun"/>
          <w:spacing w:val="-1"/>
          <w:lang w:val="es-PY"/>
        </w:rPr>
        <w:t xml:space="preserve"> conectado a LAN, muestra la interfaz de comunicaci</w:t>
      </w:r>
      <w:r w:rsidRPr="00732DE3">
        <w:rPr>
          <w:rFonts w:ascii="SimSun"/>
          <w:spacing w:val="-1"/>
          <w:lang w:val="es-PY"/>
        </w:rPr>
        <w:t>ó</w:t>
      </w:r>
      <w:r w:rsidRPr="00732DE3">
        <w:rPr>
          <w:rFonts w:ascii="SimSun"/>
          <w:spacing w:val="-1"/>
          <w:lang w:val="es-PY"/>
        </w:rPr>
        <w:t>n elegida como USB, COM1</w:t>
      </w:r>
    </w:p>
    <w:p w:rsidRPr="00732DE3" w:rsidR="001D2086" w:rsidRDefault="001D2086" w14:paraId="6D8EDDA4" w14:textId="77777777">
      <w:pPr>
        <w:pStyle w:val="Corpodetexto"/>
        <w:spacing w:before="7"/>
        <w:rPr>
          <w:rFonts w:ascii="SimSun"/>
          <w:sz w:val="18"/>
          <w:lang w:val="es-PY"/>
        </w:rPr>
      </w:pPr>
    </w:p>
    <w:p w:rsidRPr="00732DE3" w:rsidR="00CD3D44" w:rsidP="00A30CC0" w:rsidRDefault="00CD3D44" w14:paraId="2F48C47F" w14:textId="77777777">
      <w:pPr>
        <w:pStyle w:val="Corpodetexto"/>
        <w:ind w:left="200" w:right="1505"/>
        <w:rPr>
          <w:rFonts w:ascii="SimSun"/>
          <w:lang w:val="es-PY"/>
        </w:rPr>
      </w:pPr>
      <w:r w:rsidRPr="00732DE3">
        <w:rPr>
          <w:rFonts w:ascii="SimSun"/>
          <w:lang w:val="es-PY"/>
        </w:rPr>
        <w:t>Si el UPS est</w:t>
      </w:r>
      <w:r w:rsidRPr="00732DE3">
        <w:rPr>
          <w:rFonts w:ascii="SimSun"/>
          <w:lang w:val="es-PY"/>
        </w:rPr>
        <w:t>á</w:t>
      </w:r>
      <w:r w:rsidRPr="00732DE3">
        <w:rPr>
          <w:rFonts w:ascii="SimSun"/>
          <w:lang w:val="es-PY"/>
        </w:rPr>
        <w:t xml:space="preserve"> a larga distancia, muestra una direcci</w:t>
      </w:r>
      <w:r w:rsidRPr="00732DE3">
        <w:rPr>
          <w:rFonts w:ascii="SimSun"/>
          <w:lang w:val="es-PY"/>
        </w:rPr>
        <w:t>ó</w:t>
      </w:r>
      <w:r w:rsidRPr="00732DE3">
        <w:rPr>
          <w:rFonts w:ascii="SimSun"/>
          <w:lang w:val="es-PY"/>
        </w:rPr>
        <w:t>n IP de monitoreo de larga distancia como 192.168.0.2</w:t>
      </w:r>
    </w:p>
    <w:p w:rsidRPr="00732DE3" w:rsidR="00CD3D44" w:rsidP="00A30CC0" w:rsidRDefault="00CD3D44" w14:paraId="15A71B73" w14:textId="77777777">
      <w:pPr>
        <w:pStyle w:val="Corpodetexto"/>
        <w:spacing w:before="6"/>
        <w:rPr>
          <w:rFonts w:ascii="SimSun"/>
          <w:sz w:val="19"/>
          <w:lang w:val="es-PY"/>
        </w:rPr>
      </w:pPr>
    </w:p>
    <w:p w:rsidRPr="00732DE3" w:rsidR="00CD3D44" w:rsidP="00CD3D44" w:rsidRDefault="00CD3D44" w14:paraId="46D4C00D" w14:textId="77777777">
      <w:pPr>
        <w:pStyle w:val="PargrafodaLista"/>
        <w:numPr>
          <w:ilvl w:val="0"/>
          <w:numId w:val="54"/>
        </w:numPr>
        <w:tabs>
          <w:tab w:val="left" w:pos="517"/>
        </w:tabs>
        <w:ind w:hanging="318"/>
        <w:rPr>
          <w:rFonts w:ascii="SimSun"/>
          <w:sz w:val="21"/>
          <w:lang w:val="es-PY"/>
        </w:rPr>
      </w:pPr>
      <w:r w:rsidRPr="00732DE3">
        <w:rPr>
          <w:rFonts w:ascii="SimSun"/>
          <w:sz w:val="21"/>
          <w:lang w:val="es-PY"/>
        </w:rPr>
        <w:t>Funci</w:t>
      </w:r>
      <w:r w:rsidRPr="00732DE3">
        <w:rPr>
          <w:rFonts w:ascii="SimSun"/>
          <w:sz w:val="21"/>
          <w:lang w:val="es-PY"/>
        </w:rPr>
        <w:t>ó</w:t>
      </w:r>
      <w:r w:rsidRPr="00732DE3">
        <w:rPr>
          <w:rFonts w:ascii="SimSun"/>
          <w:sz w:val="21"/>
          <w:lang w:val="es-PY"/>
        </w:rPr>
        <w:t>n de filtrado de registros</w:t>
      </w:r>
    </w:p>
    <w:p w:rsidRPr="00732DE3" w:rsidR="001D2086" w:rsidRDefault="001D2086" w14:paraId="6D8EDDA8" w14:textId="77777777">
      <w:pPr>
        <w:rPr>
          <w:rFonts w:ascii="SimSun"/>
          <w:sz w:val="21"/>
        </w:rPr>
        <w:sectPr w:rsidRPr="00732DE3" w:rsidR="001D2086">
          <w:pgSz w:w="12240" w:h="15840" w:orient="portrait"/>
          <w:pgMar w:top="1480" w:right="280" w:bottom="760" w:left="1600" w:header="686" w:footer="567" w:gutter="0"/>
          <w:cols w:space="720"/>
        </w:sectPr>
      </w:pPr>
    </w:p>
    <w:p w:rsidRPr="00732DE3" w:rsidR="001D2086" w:rsidRDefault="001D2086" w14:paraId="6D8EDDA9" w14:textId="77777777">
      <w:pPr>
        <w:pStyle w:val="Corpodetexto"/>
        <w:spacing w:before="3"/>
        <w:rPr>
          <w:rFonts w:ascii="SimSun"/>
          <w:sz w:val="2"/>
          <w:lang w:val="es-PY"/>
        </w:rPr>
      </w:pPr>
    </w:p>
    <w:p w:rsidRPr="00732DE3" w:rsidR="001D2086" w:rsidRDefault="000D5C7C" w14:paraId="6D8EDDAA" w14:textId="77777777">
      <w:pPr>
        <w:pStyle w:val="Corpodetexto"/>
        <w:rPr>
          <w:rFonts w:ascii="SimSun"/>
          <w:sz w:val="20"/>
          <w:lang w:val="es-PY"/>
        </w:rPr>
      </w:pPr>
      <w:r w:rsidRPr="00732DE3">
        <w:rPr>
          <w:noProof/>
          <w:lang w:val="es-PY"/>
        </w:rPr>
        <w:drawing>
          <wp:inline distT="0" distB="0" distL="114300" distR="114300" wp14:anchorId="6D8EDF12" wp14:editId="6D8EDF13">
            <wp:extent cx="6419850" cy="5848350"/>
            <wp:effectExtent l="0" t="0" r="0" b="0"/>
            <wp:docPr id="5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4"/>
                    <pic:cNvPicPr>
                      <a:picLocks noChangeAspect="1"/>
                    </pic:cNvPicPr>
                  </pic:nvPicPr>
                  <pic:blipFill>
                    <a:blip r:embed="rId69"/>
                    <a:stretch>
                      <a:fillRect/>
                    </a:stretch>
                  </pic:blipFill>
                  <pic:spPr>
                    <a:xfrm>
                      <a:off x="0" y="0"/>
                      <a:ext cx="6419850" cy="5848350"/>
                    </a:xfrm>
                    <a:prstGeom prst="rect">
                      <a:avLst/>
                    </a:prstGeom>
                    <a:noFill/>
                    <a:ln>
                      <a:noFill/>
                    </a:ln>
                  </pic:spPr>
                </pic:pic>
              </a:graphicData>
            </a:graphic>
          </wp:inline>
        </w:drawing>
      </w:r>
    </w:p>
    <w:p w:rsidRPr="00732DE3" w:rsidR="001D2086" w:rsidRDefault="001D2086" w14:paraId="6D8EDDAB" w14:textId="77777777">
      <w:pPr>
        <w:pStyle w:val="Corpodetexto"/>
        <w:rPr>
          <w:rFonts w:ascii="SimSun"/>
          <w:sz w:val="14"/>
          <w:lang w:val="es-PY"/>
        </w:rPr>
      </w:pPr>
    </w:p>
    <w:p w:rsidRPr="00732DE3" w:rsidR="00BD4C79" w:rsidP="00762BFB" w:rsidRDefault="00BD4C79" w14:paraId="4E54008A" w14:textId="77777777">
      <w:pPr>
        <w:pStyle w:val="Corpodetexto"/>
        <w:spacing w:before="72"/>
        <w:ind w:left="622"/>
        <w:rPr>
          <w:rFonts w:ascii="SimSun"/>
          <w:lang w:val="es-PY"/>
        </w:rPr>
      </w:pPr>
      <w:r w:rsidRPr="00732DE3">
        <w:rPr>
          <w:rFonts w:ascii="SimSun"/>
          <w:lang w:val="es-PY"/>
        </w:rPr>
        <w:t>Proporcionar el modo de filtrado por par</w:t>
      </w:r>
      <w:r w:rsidRPr="00732DE3">
        <w:rPr>
          <w:rFonts w:ascii="SimSun"/>
          <w:lang w:val="es-PY"/>
        </w:rPr>
        <w:t>á</w:t>
      </w:r>
      <w:r w:rsidRPr="00732DE3">
        <w:rPr>
          <w:rFonts w:ascii="SimSun"/>
          <w:lang w:val="es-PY"/>
        </w:rPr>
        <w:t>metros relativos del UPS y el modo por tiempo</w:t>
      </w:r>
    </w:p>
    <w:p w:rsidRPr="00732DE3" w:rsidR="001D2086" w:rsidRDefault="000D5C7C" w14:paraId="6D8EDDAD" w14:textId="77777777">
      <w:pPr>
        <w:pStyle w:val="PargrafodaLista"/>
        <w:tabs>
          <w:tab w:val="left" w:pos="517"/>
        </w:tabs>
        <w:ind w:left="0" w:firstLine="0"/>
        <w:rPr>
          <w:rFonts w:ascii="SimSun"/>
          <w:sz w:val="15"/>
          <w:lang w:val="es-PY"/>
        </w:rPr>
      </w:pPr>
      <w:r w:rsidRPr="00732DE3">
        <w:rPr>
          <w:noProof/>
          <w:lang w:val="es-PY"/>
        </w:rPr>
        <w:drawing>
          <wp:inline distT="0" distB="0" distL="114300" distR="114300" wp14:anchorId="6D8EDF14" wp14:editId="6D8EDF15">
            <wp:extent cx="5572125" cy="3190875"/>
            <wp:effectExtent l="0" t="0" r="9525" b="9525"/>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pic:cNvPicPr>
                      <a:picLocks noChangeAspect="1"/>
                    </pic:cNvPicPr>
                  </pic:nvPicPr>
                  <pic:blipFill>
                    <a:blip r:embed="rId70"/>
                    <a:stretch>
                      <a:fillRect/>
                    </a:stretch>
                  </pic:blipFill>
                  <pic:spPr>
                    <a:xfrm>
                      <a:off x="0" y="0"/>
                      <a:ext cx="5572125" cy="3190875"/>
                    </a:xfrm>
                    <a:prstGeom prst="rect">
                      <a:avLst/>
                    </a:prstGeom>
                    <a:noFill/>
                    <a:ln>
                      <a:noFill/>
                    </a:ln>
                  </pic:spPr>
                </pic:pic>
              </a:graphicData>
            </a:graphic>
          </wp:inline>
        </w:drawing>
      </w:r>
    </w:p>
    <w:p w:rsidRPr="00732DE3" w:rsidR="001D2086" w:rsidRDefault="001D2086" w14:paraId="6D8EDDAE" w14:textId="77777777">
      <w:pPr>
        <w:pStyle w:val="Corpodetexto"/>
        <w:rPr>
          <w:rFonts w:ascii="SimSun"/>
          <w:sz w:val="24"/>
          <w:lang w:val="es-PY"/>
        </w:rPr>
      </w:pPr>
    </w:p>
    <w:p w:rsidRPr="00732DE3" w:rsidR="00BD4C79" w:rsidP="003262BA" w:rsidRDefault="00BD4C79" w14:paraId="3BA66355" w14:textId="77777777">
      <w:pPr>
        <w:pStyle w:val="Corpodetexto"/>
        <w:spacing w:before="194" w:line="244" w:lineRule="auto"/>
        <w:ind w:left="723" w:right="1513" w:hanging="101"/>
        <w:rPr>
          <w:rFonts w:ascii="SimSun" w:hAnsi="SimSun"/>
          <w:lang w:val="es-PY"/>
        </w:rPr>
      </w:pPr>
      <w:r w:rsidRPr="00732DE3">
        <w:rPr>
          <w:rFonts w:ascii="SimSun" w:hAnsi="SimSun"/>
          <w:lang w:val="es-PY"/>
        </w:rPr>
        <w:t>Proporcionando 1, suprimiendo por punto; 2, suprimir el registro de un día determinado; 3, eliminando los tres modos</w:t>
      </w:r>
    </w:p>
    <w:p w:rsidRPr="00732DE3" w:rsidR="00BD4C79" w:rsidP="003262BA" w:rsidRDefault="00BD4C79" w14:paraId="793D77D6" w14:textId="77777777">
      <w:pPr>
        <w:rPr>
          <w:rFonts w:ascii="SimSun"/>
          <w:sz w:val="18"/>
        </w:rPr>
      </w:pPr>
      <w:r w:rsidRPr="00732DE3">
        <w:rPr>
          <w:rFonts w:ascii="SimSun"/>
          <w:sz w:val="18"/>
        </w:rPr>
        <w:br w:type="page"/>
      </w:r>
    </w:p>
    <w:p w:rsidRPr="00732DE3" w:rsidR="001D2086" w:rsidRDefault="001D2086" w14:paraId="6D8EDDB1" w14:textId="77777777">
      <w:pPr>
        <w:pStyle w:val="Corpodetexto"/>
        <w:spacing w:before="7"/>
        <w:rPr>
          <w:rFonts w:ascii="SimSun"/>
          <w:sz w:val="18"/>
          <w:lang w:val="es-PY"/>
        </w:rPr>
      </w:pPr>
    </w:p>
    <w:p w:rsidRPr="00732DE3" w:rsidR="00BD4C79" w:rsidP="00A46B19" w:rsidRDefault="00BD4C79" w14:paraId="7633F868" w14:textId="77777777">
      <w:pPr>
        <w:pStyle w:val="Corpodetexto"/>
        <w:spacing w:before="1"/>
        <w:rPr>
          <w:rFonts w:ascii="SimSun"/>
          <w:sz w:val="19"/>
          <w:lang w:val="es-PY"/>
        </w:rPr>
      </w:pPr>
      <w:r w:rsidRPr="00732DE3">
        <w:rPr>
          <w:rFonts w:ascii="SimSun"/>
          <w:lang w:val="es-PY"/>
        </w:rPr>
        <w:t>Comprobaci</w:t>
      </w:r>
      <w:r w:rsidRPr="00732DE3">
        <w:rPr>
          <w:rFonts w:ascii="SimSun"/>
          <w:lang w:val="es-PY"/>
        </w:rPr>
        <w:t>ó</w:t>
      </w:r>
      <w:r w:rsidRPr="00732DE3">
        <w:rPr>
          <w:rFonts w:ascii="SimSun"/>
          <w:lang w:val="es-PY"/>
        </w:rPr>
        <w:t>n del mapa de curvas</w:t>
      </w:r>
    </w:p>
    <w:p w:rsidRPr="00732DE3" w:rsidR="001D2086" w:rsidRDefault="000D5C7C" w14:paraId="6D8EDDB3" w14:textId="77777777">
      <w:pPr>
        <w:pStyle w:val="Corpodetexto"/>
        <w:rPr>
          <w:rFonts w:ascii="SimSun"/>
          <w:sz w:val="20"/>
          <w:lang w:val="es-PY"/>
        </w:rPr>
      </w:pPr>
      <w:r w:rsidRPr="00732DE3">
        <w:rPr>
          <w:noProof/>
          <w:lang w:val="es-PY"/>
        </w:rPr>
        <w:drawing>
          <wp:inline distT="0" distB="0" distL="114300" distR="114300" wp14:anchorId="6D8EDF16" wp14:editId="6D8EDF17">
            <wp:extent cx="6576695" cy="4074160"/>
            <wp:effectExtent l="0" t="0" r="14605" b="2540"/>
            <wp:docPr id="5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6"/>
                    <pic:cNvPicPr>
                      <a:picLocks noChangeAspect="1"/>
                    </pic:cNvPicPr>
                  </pic:nvPicPr>
                  <pic:blipFill>
                    <a:blip r:embed="rId71"/>
                    <a:stretch>
                      <a:fillRect/>
                    </a:stretch>
                  </pic:blipFill>
                  <pic:spPr>
                    <a:xfrm>
                      <a:off x="0" y="0"/>
                      <a:ext cx="6576695" cy="4074160"/>
                    </a:xfrm>
                    <a:prstGeom prst="rect">
                      <a:avLst/>
                    </a:prstGeom>
                    <a:noFill/>
                    <a:ln>
                      <a:noFill/>
                    </a:ln>
                  </pic:spPr>
                </pic:pic>
              </a:graphicData>
            </a:graphic>
          </wp:inline>
        </w:drawing>
      </w:r>
    </w:p>
    <w:p w:rsidRPr="00732DE3" w:rsidR="001D2086" w:rsidRDefault="001D2086" w14:paraId="6D8EDDB4" w14:textId="77777777">
      <w:pPr>
        <w:pStyle w:val="Corpodetexto"/>
        <w:spacing w:before="6"/>
        <w:rPr>
          <w:rFonts w:ascii="SimSun"/>
          <w:sz w:val="13"/>
          <w:lang w:val="es-PY"/>
        </w:rPr>
      </w:pPr>
    </w:p>
    <w:p w:rsidRPr="00732DE3" w:rsidR="00BD4C79" w:rsidP="00C73614" w:rsidRDefault="00BD4C79" w14:paraId="79B0EF1A" w14:textId="77777777">
      <w:pPr>
        <w:pStyle w:val="Corpodetexto"/>
        <w:spacing w:before="71" w:line="244" w:lineRule="auto"/>
        <w:ind w:left="200" w:right="1505"/>
        <w:rPr>
          <w:rFonts w:ascii="SimSun"/>
          <w:lang w:val="es-PY"/>
        </w:rPr>
      </w:pPr>
      <w:r w:rsidRPr="00732DE3">
        <w:rPr>
          <w:rFonts w:ascii="SimSun"/>
          <w:lang w:val="es-PY"/>
        </w:rPr>
        <w:t>Comprobaci</w:t>
      </w:r>
      <w:r w:rsidRPr="00732DE3">
        <w:rPr>
          <w:rFonts w:ascii="SimSun"/>
          <w:lang w:val="es-PY"/>
        </w:rPr>
        <w:t>ó</w:t>
      </w:r>
      <w:r w:rsidRPr="00732DE3">
        <w:rPr>
          <w:rFonts w:ascii="SimSun"/>
          <w:lang w:val="es-PY"/>
        </w:rPr>
        <w:t>n del estado del SAI por mapa de curvas, filtrado por par</w:t>
      </w:r>
      <w:r w:rsidRPr="00732DE3">
        <w:rPr>
          <w:rFonts w:ascii="SimSun"/>
          <w:lang w:val="es-PY"/>
        </w:rPr>
        <w:t>á</w:t>
      </w:r>
      <w:r w:rsidRPr="00732DE3">
        <w:rPr>
          <w:rFonts w:ascii="SimSun"/>
          <w:lang w:val="es-PY"/>
        </w:rPr>
        <w:t>metros y elecci</w:t>
      </w:r>
      <w:r w:rsidRPr="00732DE3">
        <w:rPr>
          <w:rFonts w:ascii="SimSun"/>
          <w:lang w:val="es-PY"/>
        </w:rPr>
        <w:t>ó</w:t>
      </w:r>
      <w:r w:rsidRPr="00732DE3">
        <w:rPr>
          <w:rFonts w:ascii="SimSun"/>
          <w:lang w:val="es-PY"/>
        </w:rPr>
        <w:t>n de tiempo y periodo, reflejando</w:t>
      </w:r>
    </w:p>
    <w:p w:rsidRPr="00732DE3" w:rsidR="00BD4C79" w:rsidP="00C73614" w:rsidRDefault="00BD4C79" w14:paraId="13D1C4B7" w14:textId="77777777">
      <w:pPr>
        <w:pStyle w:val="Corpodetexto"/>
        <w:spacing w:line="267" w:lineRule="exact"/>
        <w:ind w:left="199"/>
        <w:rPr>
          <w:rFonts w:ascii="SimSun"/>
          <w:lang w:val="es-PY"/>
        </w:rPr>
      </w:pPr>
      <w:r w:rsidRPr="00732DE3">
        <w:rPr>
          <w:rFonts w:ascii="SimSun"/>
          <w:lang w:val="es-PY"/>
        </w:rPr>
        <w:t>Estado del SAI por forma de curva</w:t>
      </w:r>
    </w:p>
    <w:p w:rsidRPr="00732DE3" w:rsidR="001D2086" w:rsidRDefault="001D2086" w14:paraId="6D8EDDB7" w14:textId="77777777">
      <w:pPr>
        <w:pStyle w:val="Corpodetexto"/>
        <w:spacing w:before="12"/>
        <w:rPr>
          <w:rFonts w:ascii="SimSun"/>
          <w:sz w:val="17"/>
          <w:lang w:val="es-PY"/>
        </w:rPr>
      </w:pPr>
    </w:p>
    <w:p w:rsidRPr="00732DE3" w:rsidR="00397C05" w:rsidP="003A421E" w:rsidRDefault="00397C05" w14:paraId="6FB541CC" w14:textId="77777777">
      <w:pPr>
        <w:pStyle w:val="Ttulo4"/>
        <w:spacing w:before="92"/>
        <w:rPr>
          <w:lang w:val="es-PY"/>
        </w:rPr>
      </w:pPr>
      <w:bookmarkStart w:name="_TOC_250012" w:id="27"/>
      <w:r w:rsidRPr="00732DE3">
        <w:rPr>
          <w:w w:val="85"/>
          <w:lang w:val="es-PY"/>
        </w:rPr>
        <w:t>Comprobar mapa de curvas</w:t>
      </w:r>
      <w:bookmarkEnd w:id="27"/>
    </w:p>
    <w:p w:rsidRPr="00732DE3" w:rsidR="001D2086" w:rsidRDefault="001D2086" w14:paraId="6D8EDDB9" w14:textId="77777777">
      <w:pPr>
        <w:pStyle w:val="Corpodetexto"/>
        <w:rPr>
          <w:rFonts w:ascii="Arial"/>
          <w:b/>
          <w:sz w:val="26"/>
          <w:lang w:val="es-PY"/>
        </w:rPr>
      </w:pPr>
    </w:p>
    <w:p w:rsidRPr="00732DE3" w:rsidR="001D2086" w:rsidRDefault="001D2086" w14:paraId="6D8EDDBA" w14:textId="77777777">
      <w:pPr>
        <w:pStyle w:val="Corpodetexto"/>
        <w:spacing w:before="6"/>
        <w:rPr>
          <w:rFonts w:ascii="Arial"/>
          <w:b/>
          <w:sz w:val="20"/>
          <w:lang w:val="es-PY"/>
        </w:rPr>
      </w:pPr>
    </w:p>
    <w:p w:rsidRPr="00732DE3" w:rsidR="00BD4C79" w:rsidP="0062360A" w:rsidRDefault="00BD4C79" w14:paraId="2B0BB3B9" w14:textId="77777777">
      <w:pPr>
        <w:pStyle w:val="Corpodetexto"/>
        <w:spacing w:before="1"/>
        <w:ind w:left="516"/>
        <w:rPr>
          <w:rFonts w:ascii="Times New Roman" w:hAnsi="Times New Roman"/>
          <w:lang w:val="es-PY"/>
        </w:rPr>
      </w:pPr>
      <w:r w:rsidRPr="00732DE3">
        <w:rPr>
          <w:rFonts w:ascii="Times New Roman" w:hAnsi="Times New Roman"/>
          <w:lang w:val="es-PY"/>
        </w:rPr>
        <w:t>Haga clic en "verificar mapa de curvas" como se muestra a continuación</w:t>
      </w:r>
    </w:p>
    <w:p w:rsidRPr="00732DE3" w:rsidR="00BD4C79" w:rsidP="0062360A" w:rsidRDefault="00BD4C79" w14:paraId="7AFA81C4" w14:textId="77777777">
      <w:pPr>
        <w:pStyle w:val="Corpodetexto"/>
        <w:spacing w:before="8"/>
        <w:rPr>
          <w:rFonts w:ascii="Times New Roman"/>
          <w:sz w:val="20"/>
          <w:lang w:val="es-PY"/>
        </w:rPr>
      </w:pPr>
    </w:p>
    <w:p w:rsidRPr="00732DE3" w:rsidR="00BD4C79" w:rsidP="0062360A" w:rsidRDefault="00BD4C79" w14:paraId="775139EE" w14:textId="77777777">
      <w:pPr>
        <w:pStyle w:val="Corpodetexto"/>
        <w:spacing w:line="242" w:lineRule="auto"/>
        <w:ind w:left="516" w:right="1614"/>
        <w:rPr>
          <w:rFonts w:ascii="Times New Roman"/>
          <w:lang w:val="es-PY"/>
        </w:rPr>
      </w:pPr>
      <w:r w:rsidRPr="00732DE3">
        <w:rPr>
          <w:rFonts w:ascii="Times New Roman"/>
          <w:lang w:val="es-PY"/>
        </w:rPr>
        <w:t>En el mapa de curvas, podemos leer claramente diferentes colores que representan el voltaje de entrada, el voltaje de salida, la capacidad de la bater</w:t>
      </w:r>
      <w:r w:rsidRPr="00732DE3">
        <w:rPr>
          <w:rFonts w:ascii="Times New Roman"/>
          <w:lang w:val="es-PY"/>
        </w:rPr>
        <w:t>í</w:t>
      </w:r>
      <w:r w:rsidRPr="00732DE3">
        <w:rPr>
          <w:rFonts w:ascii="Times New Roman"/>
          <w:lang w:val="es-PY"/>
        </w:rPr>
        <w:t>a y el cambio de cargas en un per</w:t>
      </w:r>
      <w:r w:rsidRPr="00732DE3">
        <w:rPr>
          <w:rFonts w:ascii="Times New Roman"/>
          <w:lang w:val="es-PY"/>
        </w:rPr>
        <w:t>í</w:t>
      </w:r>
      <w:r w:rsidRPr="00732DE3">
        <w:rPr>
          <w:rFonts w:ascii="Times New Roman"/>
          <w:lang w:val="es-PY"/>
        </w:rPr>
        <w:t>odo</w:t>
      </w:r>
    </w:p>
    <w:p w:rsidRPr="00732DE3" w:rsidR="001D2086" w:rsidRDefault="001D2086" w14:paraId="6D8EDDBE" w14:textId="77777777">
      <w:pPr>
        <w:pStyle w:val="Corpodetexto"/>
        <w:rPr>
          <w:rFonts w:ascii="Times New Roman"/>
          <w:sz w:val="18"/>
          <w:lang w:val="es-PY"/>
        </w:rPr>
        <w:sectPr w:rsidRPr="00732DE3" w:rsidR="001D2086">
          <w:headerReference w:type="default" r:id="rId72"/>
          <w:footerReference w:type="default" r:id="rId73"/>
          <w:pgSz w:w="12240" w:h="15840" w:orient="portrait"/>
          <w:pgMar w:top="1580" w:right="280" w:bottom="760" w:left="1600" w:header="686" w:footer="567" w:gutter="0"/>
          <w:cols w:space="720"/>
        </w:sectPr>
      </w:pPr>
    </w:p>
    <w:p w:rsidRPr="00732DE3" w:rsidR="001D2086" w:rsidRDefault="001D2086" w14:paraId="6D8EDDBF" w14:textId="77777777">
      <w:pPr>
        <w:pStyle w:val="Corpodetexto"/>
        <w:spacing w:before="10"/>
        <w:rPr>
          <w:rFonts w:ascii="Times New Roman"/>
          <w:sz w:val="15"/>
          <w:lang w:val="es-PY"/>
        </w:rPr>
      </w:pPr>
    </w:p>
    <w:p w:rsidRPr="00732DE3" w:rsidR="00397C05" w:rsidP="00CE2813" w:rsidRDefault="00397C05" w14:paraId="6C21F127" w14:textId="77777777">
      <w:pPr>
        <w:pStyle w:val="Ttulo4"/>
        <w:spacing w:before="92"/>
        <w:rPr>
          <w:lang w:val="es-PY"/>
        </w:rPr>
      </w:pPr>
      <w:bookmarkStart w:name="_TOC_250011" w:id="28"/>
      <w:r w:rsidRPr="00732DE3">
        <w:rPr>
          <w:w w:val="85"/>
          <w:lang w:val="es-PY"/>
        </w:rPr>
        <w:t>Consultar mapa del estado</w:t>
      </w:r>
      <w:bookmarkEnd w:id="28"/>
    </w:p>
    <w:p w:rsidRPr="00732DE3" w:rsidR="00397C05" w:rsidP="00CE2813" w:rsidRDefault="00397C05" w14:paraId="6D2D5C27" w14:textId="77777777">
      <w:pPr>
        <w:pStyle w:val="Corpodetexto"/>
        <w:spacing w:before="5"/>
        <w:rPr>
          <w:rFonts w:ascii="Arial"/>
          <w:b/>
          <w:sz w:val="22"/>
          <w:lang w:val="es-PY"/>
        </w:rPr>
      </w:pPr>
    </w:p>
    <w:p w:rsidRPr="00732DE3" w:rsidR="00397C05" w:rsidP="00CE2813" w:rsidRDefault="00397C05" w14:paraId="00352F18" w14:textId="77777777">
      <w:pPr>
        <w:pStyle w:val="Corpodetexto"/>
        <w:ind w:left="199"/>
        <w:rPr>
          <w:rFonts w:ascii="SimSun"/>
          <w:lang w:val="es-PY"/>
        </w:rPr>
      </w:pPr>
      <w:r w:rsidRPr="00732DE3">
        <w:rPr>
          <w:rFonts w:ascii="SimSun"/>
          <w:lang w:val="es-PY"/>
        </w:rPr>
        <w:t>Haga clic en verificar el mapa de estado como se muestra a continuaci</w:t>
      </w:r>
      <w:r w:rsidRPr="00732DE3">
        <w:rPr>
          <w:rFonts w:ascii="SimSun"/>
          <w:lang w:val="es-PY"/>
        </w:rPr>
        <w:t>ó</w:t>
      </w:r>
      <w:r w:rsidRPr="00732DE3">
        <w:rPr>
          <w:rFonts w:ascii="SimSun"/>
          <w:lang w:val="es-PY"/>
        </w:rPr>
        <w:t>n (este es el mapa de estado normal de UPS)</w:t>
      </w:r>
    </w:p>
    <w:p w:rsidRPr="00732DE3" w:rsidR="001D2086" w:rsidRDefault="000D5C7C" w14:paraId="6D8EDDC3" w14:textId="77777777">
      <w:pPr>
        <w:pStyle w:val="Corpodetexto"/>
        <w:spacing w:before="8"/>
        <w:rPr>
          <w:rFonts w:ascii="SimSun"/>
          <w:sz w:val="16"/>
          <w:lang w:val="es-PY"/>
        </w:rPr>
      </w:pPr>
      <w:r w:rsidRPr="00732DE3">
        <w:rPr>
          <w:noProof/>
          <w:lang w:val="es-PY"/>
        </w:rPr>
        <w:drawing>
          <wp:inline distT="0" distB="0" distL="114300" distR="114300" wp14:anchorId="6D8EDF18" wp14:editId="6D8EDF19">
            <wp:extent cx="6571615" cy="4138930"/>
            <wp:effectExtent l="0" t="0" r="635" b="13970"/>
            <wp:docPr id="5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pic:cNvPicPr>
                      <a:picLocks noChangeAspect="1"/>
                    </pic:cNvPicPr>
                  </pic:nvPicPr>
                  <pic:blipFill>
                    <a:blip r:embed="rId74"/>
                    <a:stretch>
                      <a:fillRect/>
                    </a:stretch>
                  </pic:blipFill>
                  <pic:spPr>
                    <a:xfrm>
                      <a:off x="0" y="0"/>
                      <a:ext cx="6571615" cy="4138930"/>
                    </a:xfrm>
                    <a:prstGeom prst="rect">
                      <a:avLst/>
                    </a:prstGeom>
                    <a:noFill/>
                    <a:ln>
                      <a:noFill/>
                    </a:ln>
                  </pic:spPr>
                </pic:pic>
              </a:graphicData>
            </a:graphic>
          </wp:inline>
        </w:drawing>
      </w:r>
    </w:p>
    <w:p w:rsidRPr="00732DE3" w:rsidR="001D2086" w:rsidRDefault="001D2086" w14:paraId="6D8EDDC4" w14:textId="77777777">
      <w:pPr>
        <w:pStyle w:val="Corpodetexto"/>
        <w:spacing w:before="8"/>
        <w:rPr>
          <w:rFonts w:ascii="SimSun"/>
          <w:sz w:val="33"/>
          <w:lang w:val="es-PY"/>
        </w:rPr>
      </w:pPr>
    </w:p>
    <w:p w:rsidRPr="00732DE3" w:rsidR="00397C05" w:rsidP="00455BB2" w:rsidRDefault="00397C05" w14:paraId="6DD91788" w14:textId="77777777">
      <w:pPr>
        <w:pStyle w:val="Corpodetexto"/>
        <w:spacing w:before="1"/>
        <w:ind w:left="199" w:right="1505"/>
        <w:rPr>
          <w:rFonts w:ascii="Times New Roman"/>
          <w:lang w:val="es-PY"/>
        </w:rPr>
      </w:pPr>
      <w:r w:rsidRPr="00732DE3">
        <w:rPr>
          <w:rFonts w:ascii="Times New Roman"/>
          <w:lang w:val="es-PY"/>
        </w:rPr>
        <w:t>Mediante este mapa de estado, podemos leer datos como el voltaje de entrada, el voltaje de salida, la frecuencia, la capacidad de la bater</w:t>
      </w:r>
      <w:r w:rsidRPr="00732DE3">
        <w:rPr>
          <w:rFonts w:ascii="Times New Roman"/>
          <w:lang w:val="es-PY"/>
        </w:rPr>
        <w:t>í</w:t>
      </w:r>
      <w:r w:rsidRPr="00732DE3">
        <w:rPr>
          <w:rFonts w:ascii="Times New Roman"/>
          <w:lang w:val="es-PY"/>
        </w:rPr>
        <w:t>a, la temperatura dentro del UPS y la carga, etc.</w:t>
      </w:r>
    </w:p>
    <w:p w:rsidRPr="00732DE3" w:rsidR="001D2086" w:rsidRDefault="000D5C7C" w14:paraId="6D8EDDC6" w14:textId="77777777">
      <w:pPr>
        <w:pStyle w:val="Corpodetexto"/>
        <w:ind w:left="614"/>
        <w:rPr>
          <w:rFonts w:ascii="Times New Roman"/>
          <w:sz w:val="20"/>
          <w:lang w:val="es-PY"/>
        </w:rPr>
      </w:pPr>
      <w:r w:rsidRPr="00732DE3">
        <w:rPr>
          <w:noProof/>
          <w:lang w:val="es-PY"/>
        </w:rPr>
        <w:drawing>
          <wp:inline distT="0" distB="0" distL="114300" distR="114300" wp14:anchorId="6D8EDF1A" wp14:editId="6D8EDF1B">
            <wp:extent cx="1438275" cy="2171700"/>
            <wp:effectExtent l="0" t="0" r="9525" b="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75"/>
                    <a:stretch>
                      <a:fillRect/>
                    </a:stretch>
                  </pic:blipFill>
                  <pic:spPr>
                    <a:xfrm>
                      <a:off x="0" y="0"/>
                      <a:ext cx="1438275" cy="2171700"/>
                    </a:xfrm>
                    <a:prstGeom prst="rect">
                      <a:avLst/>
                    </a:prstGeom>
                    <a:noFill/>
                    <a:ln>
                      <a:noFill/>
                    </a:ln>
                  </pic:spPr>
                </pic:pic>
              </a:graphicData>
            </a:graphic>
          </wp:inline>
        </w:drawing>
      </w:r>
    </w:p>
    <w:p w:rsidRPr="00732DE3" w:rsidR="00F72132" w:rsidP="006A238F" w:rsidRDefault="00F72132" w14:paraId="0333A96C" w14:textId="77777777">
      <w:pPr>
        <w:pStyle w:val="Corpodetexto"/>
        <w:spacing w:before="45"/>
        <w:ind w:left="199"/>
        <w:rPr>
          <w:rFonts w:ascii="Times New Roman"/>
          <w:lang w:val="es-PY"/>
        </w:rPr>
      </w:pPr>
      <w:r w:rsidRPr="00732DE3">
        <w:rPr>
          <w:rFonts w:ascii="Times New Roman"/>
          <w:lang w:val="es-PY"/>
        </w:rPr>
        <w:t>Significa que el voltaje de entrada ahora es de 220.00V;</w:t>
      </w:r>
    </w:p>
    <w:p w:rsidRPr="00732DE3" w:rsidR="001D2086" w:rsidRDefault="001D2086" w14:paraId="6D8EDDC8" w14:textId="77777777">
      <w:pPr>
        <w:rPr>
          <w:rFonts w:ascii="Times New Roman"/>
        </w:rPr>
        <w:sectPr w:rsidRPr="00732DE3" w:rsidR="001D2086">
          <w:pgSz w:w="12240" w:h="15840" w:orient="portrait"/>
          <w:pgMar w:top="1580" w:right="280" w:bottom="760" w:left="1600" w:header="686" w:footer="567" w:gutter="0"/>
          <w:cols w:space="720"/>
        </w:sectPr>
      </w:pPr>
    </w:p>
    <w:p w:rsidRPr="00732DE3" w:rsidR="001D2086" w:rsidRDefault="001D2086" w14:paraId="6D8EDDC9" w14:textId="77777777">
      <w:pPr>
        <w:pStyle w:val="Corpodetexto"/>
        <w:spacing w:before="5"/>
        <w:rPr>
          <w:rFonts w:ascii="Times New Roman"/>
          <w:sz w:val="2"/>
          <w:lang w:val="es-PY"/>
        </w:rPr>
      </w:pPr>
    </w:p>
    <w:p w:rsidRPr="00732DE3" w:rsidR="001D2086" w:rsidRDefault="000D5C7C" w14:paraId="6D8EDDCA" w14:textId="77777777">
      <w:pPr>
        <w:pStyle w:val="Corpodetexto"/>
        <w:ind w:left="171"/>
        <w:rPr>
          <w:rFonts w:ascii="Times New Roman"/>
          <w:sz w:val="20"/>
          <w:lang w:val="es-PY"/>
        </w:rPr>
      </w:pPr>
      <w:r w:rsidRPr="00732DE3">
        <w:rPr>
          <w:rFonts w:hint="eastAsia" w:eastAsia="SimSun"/>
          <w:lang w:val="es-PY" w:eastAsia="zh-CN"/>
        </w:rPr>
        <w:t xml:space="preserve">   </w:t>
      </w:r>
      <w:r w:rsidRPr="00732DE3">
        <w:rPr>
          <w:noProof/>
          <w:lang w:val="es-PY"/>
        </w:rPr>
        <w:drawing>
          <wp:inline distT="0" distB="0" distL="114300" distR="114300" wp14:anchorId="6D8EDF1C" wp14:editId="6D8EDF1D">
            <wp:extent cx="1428750" cy="2305050"/>
            <wp:effectExtent l="0" t="0" r="0" b="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76"/>
                    <a:stretch>
                      <a:fillRect/>
                    </a:stretch>
                  </pic:blipFill>
                  <pic:spPr>
                    <a:xfrm>
                      <a:off x="0" y="0"/>
                      <a:ext cx="1428750" cy="2305050"/>
                    </a:xfrm>
                    <a:prstGeom prst="rect">
                      <a:avLst/>
                    </a:prstGeom>
                    <a:noFill/>
                    <a:ln>
                      <a:noFill/>
                    </a:ln>
                  </pic:spPr>
                </pic:pic>
              </a:graphicData>
            </a:graphic>
          </wp:inline>
        </w:drawing>
      </w:r>
    </w:p>
    <w:p w:rsidRPr="00732DE3" w:rsidR="00F72132" w:rsidP="007F3989" w:rsidRDefault="00F72132" w14:paraId="303E261D" w14:textId="77777777">
      <w:pPr>
        <w:pStyle w:val="Corpodetexto"/>
        <w:spacing w:before="24"/>
        <w:ind w:left="252"/>
        <w:rPr>
          <w:rFonts w:ascii="Times New Roman"/>
          <w:lang w:val="es-PY"/>
        </w:rPr>
      </w:pPr>
      <w:r w:rsidRPr="00732DE3">
        <w:rPr>
          <w:rFonts w:ascii="Times New Roman"/>
          <w:lang w:val="es-PY"/>
        </w:rPr>
        <w:t>significa que el voltaje de salida ahora es de 220.00V;</w:t>
      </w:r>
    </w:p>
    <w:p w:rsidRPr="00732DE3" w:rsidR="001D2086" w:rsidRDefault="000D5C7C" w14:paraId="6D8EDDCC" w14:textId="77777777">
      <w:pPr>
        <w:pStyle w:val="Corpodetexto"/>
        <w:ind w:left="373"/>
        <w:rPr>
          <w:rFonts w:ascii="Times New Roman"/>
          <w:sz w:val="20"/>
          <w:lang w:val="es-PY"/>
        </w:rPr>
      </w:pPr>
      <w:r w:rsidRPr="00732DE3">
        <w:rPr>
          <w:noProof/>
          <w:lang w:val="es-PY"/>
        </w:rPr>
        <w:drawing>
          <wp:inline distT="0" distB="0" distL="114300" distR="114300" wp14:anchorId="6D8EDF1E" wp14:editId="6D8EDF1F">
            <wp:extent cx="1295400" cy="1838325"/>
            <wp:effectExtent l="0" t="0" r="0" b="9525"/>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77"/>
                    <a:stretch>
                      <a:fillRect/>
                    </a:stretch>
                  </pic:blipFill>
                  <pic:spPr>
                    <a:xfrm>
                      <a:off x="0" y="0"/>
                      <a:ext cx="1295400" cy="1838325"/>
                    </a:xfrm>
                    <a:prstGeom prst="rect">
                      <a:avLst/>
                    </a:prstGeom>
                    <a:noFill/>
                    <a:ln>
                      <a:noFill/>
                    </a:ln>
                  </pic:spPr>
                </pic:pic>
              </a:graphicData>
            </a:graphic>
          </wp:inline>
        </w:drawing>
      </w:r>
    </w:p>
    <w:p w:rsidRPr="00732DE3" w:rsidR="001D2086" w:rsidRDefault="001D2086" w14:paraId="6D8EDDCD" w14:textId="77777777">
      <w:pPr>
        <w:pStyle w:val="Corpodetexto"/>
        <w:spacing w:before="1"/>
        <w:rPr>
          <w:rFonts w:ascii="Times New Roman"/>
          <w:sz w:val="25"/>
          <w:lang w:val="es-PY"/>
        </w:rPr>
      </w:pPr>
    </w:p>
    <w:p w:rsidRPr="00732DE3" w:rsidR="00F72132" w:rsidP="00787503" w:rsidRDefault="00F72132" w14:paraId="7A824150" w14:textId="77777777">
      <w:pPr>
        <w:pStyle w:val="Corpodetexto"/>
        <w:ind w:left="199"/>
        <w:rPr>
          <w:rFonts w:ascii="Times New Roman"/>
          <w:lang w:val="es-PY"/>
        </w:rPr>
      </w:pPr>
      <w:r w:rsidRPr="00732DE3">
        <w:rPr>
          <w:rFonts w:ascii="Times New Roman"/>
          <w:lang w:val="es-PY"/>
        </w:rPr>
        <w:t>significa que la frecuencia de voltaje ahora es de 50.00Hz</w:t>
      </w:r>
    </w:p>
    <w:p w:rsidRPr="00732DE3" w:rsidR="001D2086" w:rsidRDefault="001D2086" w14:paraId="6D8EDDCF" w14:textId="77777777">
      <w:pPr>
        <w:pStyle w:val="Corpodetexto"/>
        <w:spacing w:before="3"/>
        <w:rPr>
          <w:rFonts w:ascii="Times New Roman"/>
          <w:sz w:val="17"/>
          <w:lang w:val="es-PY"/>
        </w:rPr>
      </w:pPr>
    </w:p>
    <w:p w:rsidRPr="00732DE3" w:rsidR="001D2086" w:rsidRDefault="000D5C7C" w14:paraId="6D8EDDD0" w14:textId="77777777">
      <w:pPr>
        <w:pStyle w:val="Corpodetexto"/>
        <w:rPr>
          <w:rFonts w:ascii="Times New Roman"/>
          <w:sz w:val="20"/>
          <w:lang w:val="es-PY"/>
        </w:rPr>
      </w:pPr>
      <w:r w:rsidRPr="00732DE3">
        <w:rPr>
          <w:rFonts w:hint="eastAsia" w:eastAsia="SimSun"/>
          <w:lang w:val="es-PY" w:eastAsia="zh-CN"/>
        </w:rPr>
        <w:t xml:space="preserve">    </w:t>
      </w:r>
      <w:r w:rsidRPr="00732DE3">
        <w:rPr>
          <w:noProof/>
          <w:lang w:val="es-PY"/>
        </w:rPr>
        <w:drawing>
          <wp:inline distT="0" distB="0" distL="114300" distR="114300" wp14:anchorId="6D8EDF20" wp14:editId="6D8EDF21">
            <wp:extent cx="1790700" cy="2260600"/>
            <wp:effectExtent l="0" t="0" r="0" b="635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78"/>
                    <a:stretch>
                      <a:fillRect/>
                    </a:stretch>
                  </pic:blipFill>
                  <pic:spPr>
                    <a:xfrm>
                      <a:off x="0" y="0"/>
                      <a:ext cx="1790700" cy="2260600"/>
                    </a:xfrm>
                    <a:prstGeom prst="rect">
                      <a:avLst/>
                    </a:prstGeom>
                    <a:noFill/>
                    <a:ln>
                      <a:noFill/>
                    </a:ln>
                  </pic:spPr>
                </pic:pic>
              </a:graphicData>
            </a:graphic>
          </wp:inline>
        </w:drawing>
      </w:r>
    </w:p>
    <w:p w:rsidRPr="00732DE3" w:rsidR="001D2086" w:rsidRDefault="001D2086" w14:paraId="6D8EDDD1" w14:textId="77777777">
      <w:pPr>
        <w:pStyle w:val="Corpodetexto"/>
        <w:spacing w:before="10"/>
        <w:rPr>
          <w:rFonts w:ascii="Times New Roman"/>
          <w:sz w:val="24"/>
          <w:lang w:val="es-PY"/>
        </w:rPr>
      </w:pPr>
    </w:p>
    <w:p w:rsidRPr="00732DE3" w:rsidR="00A05ABC" w:rsidP="00E304D2" w:rsidRDefault="00A05ABC" w14:paraId="3067A6D3" w14:textId="77777777">
      <w:pPr>
        <w:pStyle w:val="Corpodetexto"/>
        <w:ind w:left="199"/>
        <w:rPr>
          <w:rFonts w:ascii="Times New Roman"/>
          <w:lang w:val="es-PY"/>
        </w:rPr>
      </w:pPr>
      <w:r w:rsidRPr="00732DE3">
        <w:rPr>
          <w:rFonts w:ascii="Times New Roman"/>
          <w:lang w:val="es-PY"/>
        </w:rPr>
        <w:t xml:space="preserve">significa que la carga de salida ahora es del </w:t>
      </w:r>
      <w:r w:rsidRPr="00732DE3">
        <w:rPr>
          <w:rFonts w:hint="eastAsia" w:ascii="Times New Roman" w:eastAsia="SimSun"/>
          <w:spacing w:val="-2"/>
          <w:lang w:val="es-PY" w:eastAsia="zh-CN"/>
        </w:rPr>
        <w:t>34</w:t>
      </w:r>
      <w:r w:rsidRPr="00732DE3">
        <w:rPr>
          <w:rFonts w:ascii="Times New Roman"/>
          <w:lang w:val="es-PY"/>
        </w:rPr>
        <w:t>%</w:t>
      </w:r>
    </w:p>
    <w:p w:rsidRPr="00732DE3" w:rsidR="001D2086" w:rsidRDefault="001D2086" w14:paraId="6D8EDDD3" w14:textId="77777777">
      <w:pPr>
        <w:pStyle w:val="Corpodetexto"/>
        <w:spacing w:before="2"/>
        <w:rPr>
          <w:rFonts w:ascii="Times New Roman"/>
          <w:lang w:val="es-PY"/>
        </w:rPr>
      </w:pPr>
    </w:p>
    <w:p w:rsidRPr="00732DE3" w:rsidR="00A05ABC" w:rsidP="005E5B06" w:rsidRDefault="00A05ABC" w14:paraId="2A74A0A8" w14:textId="74658194">
      <w:pPr>
        <w:pStyle w:val="Corpodetexto"/>
        <w:ind w:left="199" w:right="1505"/>
        <w:rPr>
          <w:rFonts w:ascii="Times New Roman"/>
          <w:lang w:val="es-PY"/>
        </w:rPr>
      </w:pPr>
      <w:r w:rsidRPr="00732DE3">
        <w:rPr>
          <w:rFonts w:ascii="Times New Roman"/>
          <w:lang w:val="es-PY"/>
        </w:rPr>
        <w:t>Mediante este mapa, podemos verificar la situaci</w:t>
      </w:r>
      <w:r w:rsidRPr="00732DE3">
        <w:rPr>
          <w:rFonts w:ascii="Times New Roman"/>
          <w:lang w:val="es-PY"/>
        </w:rPr>
        <w:t>ó</w:t>
      </w:r>
      <w:r w:rsidRPr="00732DE3">
        <w:rPr>
          <w:rFonts w:ascii="Times New Roman"/>
          <w:lang w:val="es-PY"/>
        </w:rPr>
        <w:t>n alarmante: UPS desconectado, corte de energ</w:t>
      </w:r>
      <w:r w:rsidRPr="00732DE3">
        <w:rPr>
          <w:rFonts w:ascii="Times New Roman"/>
          <w:lang w:val="es-PY"/>
        </w:rPr>
        <w:t>í</w:t>
      </w:r>
      <w:r w:rsidRPr="00732DE3">
        <w:rPr>
          <w:rFonts w:ascii="Times New Roman"/>
          <w:lang w:val="es-PY"/>
        </w:rPr>
        <w:t>a de la ciudad, bajo voltaje de la bater</w:t>
      </w:r>
      <w:r w:rsidRPr="00732DE3">
        <w:rPr>
          <w:rFonts w:ascii="Times New Roman"/>
          <w:lang w:val="es-PY"/>
        </w:rPr>
        <w:t>í</w:t>
      </w:r>
      <w:r w:rsidRPr="00732DE3">
        <w:rPr>
          <w:rFonts w:ascii="Times New Roman"/>
          <w:lang w:val="es-PY"/>
        </w:rPr>
        <w:t>a, apagado del UPS, mal funcionamiento del UPS, pruebas y derivaci</w:t>
      </w:r>
      <w:r w:rsidRPr="00732DE3">
        <w:rPr>
          <w:rFonts w:ascii="Times New Roman"/>
          <w:lang w:val="es-PY"/>
        </w:rPr>
        <w:t>ó</w:t>
      </w:r>
      <w:r w:rsidRPr="00732DE3">
        <w:rPr>
          <w:rFonts w:ascii="Times New Roman"/>
          <w:lang w:val="es-PY"/>
        </w:rPr>
        <w:t xml:space="preserve">n, </w:t>
      </w:r>
      <w:r w:rsidRPr="00732DE3" w:rsidR="00D53584">
        <w:rPr>
          <w:rFonts w:ascii="Times New Roman"/>
          <w:lang w:val="es-PY"/>
        </w:rPr>
        <w:t>etc.</w:t>
      </w:r>
    </w:p>
    <w:p w:rsidRPr="00732DE3" w:rsidR="001D2086" w:rsidRDefault="001D2086" w14:paraId="6D8EDDD5" w14:textId="77777777">
      <w:pPr>
        <w:pStyle w:val="Corpodetexto"/>
        <w:rPr>
          <w:rFonts w:ascii="Times New Roman"/>
          <w:sz w:val="22"/>
          <w:lang w:val="es-PY"/>
        </w:rPr>
      </w:pPr>
    </w:p>
    <w:p w:rsidRPr="00732DE3" w:rsidR="001D2086" w:rsidRDefault="001D2086" w14:paraId="6D8EDDD6" w14:textId="77777777">
      <w:pPr>
        <w:pStyle w:val="Corpodetexto"/>
        <w:spacing w:before="10"/>
        <w:rPr>
          <w:rFonts w:ascii="Times New Roman"/>
          <w:sz w:val="19"/>
          <w:lang w:val="es-PY"/>
        </w:rPr>
      </w:pPr>
    </w:p>
    <w:p w:rsidRPr="00732DE3" w:rsidR="00A05ABC" w:rsidP="00B654AD" w:rsidRDefault="00A05ABC" w14:paraId="2D0A1D10" w14:textId="77777777">
      <w:pPr>
        <w:pStyle w:val="Corpodetexto"/>
        <w:ind w:left="199" w:right="1505"/>
        <w:rPr>
          <w:rFonts w:ascii="Times New Roman"/>
          <w:lang w:val="es-PY"/>
        </w:rPr>
      </w:pPr>
      <w:r w:rsidRPr="00732DE3">
        <w:rPr>
          <w:rFonts w:ascii="Times New Roman"/>
          <w:lang w:val="es-PY"/>
        </w:rPr>
        <w:t>1: Cuando el UPS est</w:t>
      </w:r>
      <w:r w:rsidRPr="00732DE3">
        <w:rPr>
          <w:rFonts w:ascii="Times New Roman"/>
          <w:lang w:val="es-PY"/>
        </w:rPr>
        <w:t>á</w:t>
      </w:r>
      <w:r w:rsidRPr="00732DE3">
        <w:rPr>
          <w:rFonts w:ascii="Times New Roman"/>
          <w:lang w:val="es-PY"/>
        </w:rPr>
        <w:t xml:space="preserve"> desconectado como se muestra en el mapa a continuaci</w:t>
      </w:r>
      <w:r w:rsidRPr="00732DE3">
        <w:rPr>
          <w:rFonts w:ascii="Times New Roman"/>
          <w:lang w:val="es-PY"/>
        </w:rPr>
        <w:t>ó</w:t>
      </w:r>
      <w:r w:rsidRPr="00732DE3">
        <w:rPr>
          <w:rFonts w:ascii="Times New Roman"/>
          <w:lang w:val="es-PY"/>
        </w:rPr>
        <w:t>n: la l</w:t>
      </w:r>
      <w:r w:rsidRPr="00732DE3">
        <w:rPr>
          <w:rFonts w:ascii="Times New Roman"/>
          <w:lang w:val="es-PY"/>
        </w:rPr>
        <w:t>í</w:t>
      </w:r>
      <w:r w:rsidRPr="00732DE3">
        <w:rPr>
          <w:rFonts w:ascii="Times New Roman"/>
          <w:lang w:val="es-PY"/>
        </w:rPr>
        <w:t>nea de transmisi</w:t>
      </w:r>
      <w:r w:rsidRPr="00732DE3">
        <w:rPr>
          <w:rFonts w:ascii="Times New Roman"/>
          <w:lang w:val="es-PY"/>
        </w:rPr>
        <w:t>ó</w:t>
      </w:r>
      <w:r w:rsidRPr="00732DE3">
        <w:rPr>
          <w:rFonts w:ascii="Times New Roman"/>
          <w:lang w:val="es-PY"/>
        </w:rPr>
        <w:t>n se detuvo, el indicador de UPS desconectado se vuelve rojo y</w:t>
      </w:r>
    </w:p>
    <w:p w:rsidRPr="00732DE3" w:rsidR="001D2086" w:rsidRDefault="001D2086" w14:paraId="6D8EDDD8" w14:textId="77777777">
      <w:pPr>
        <w:rPr>
          <w:rFonts w:ascii="Times New Roman"/>
        </w:rPr>
        <w:sectPr w:rsidRPr="00732DE3" w:rsidR="001D2086">
          <w:headerReference w:type="default" r:id="rId79"/>
          <w:footerReference w:type="default" r:id="rId80"/>
          <w:pgSz w:w="12240" w:h="15840" w:orient="portrait"/>
          <w:pgMar w:top="1480" w:right="280" w:bottom="760" w:left="1600" w:header="686" w:footer="567" w:gutter="0"/>
          <w:cols w:space="720"/>
        </w:sectPr>
      </w:pPr>
    </w:p>
    <w:p w:rsidRPr="00732DE3" w:rsidR="001D2086" w:rsidRDefault="001D2086" w14:paraId="6D8EDDD9" w14:textId="77777777">
      <w:pPr>
        <w:pStyle w:val="Corpodetexto"/>
        <w:spacing w:before="5"/>
        <w:rPr>
          <w:rFonts w:ascii="Times New Roman"/>
          <w:sz w:val="2"/>
          <w:lang w:val="es-PY"/>
        </w:rPr>
      </w:pPr>
    </w:p>
    <w:p w:rsidRPr="00732DE3" w:rsidR="001D2086" w:rsidRDefault="00CE3C19" w14:paraId="6D8EDDDA" w14:textId="2A9CE378">
      <w:pPr>
        <w:pStyle w:val="Corpodetexto"/>
        <w:spacing w:line="86" w:lineRule="exact"/>
        <w:ind w:left="171"/>
        <w:rPr>
          <w:rFonts w:ascii="Times New Roman"/>
          <w:sz w:val="8"/>
          <w:lang w:val="es-PY"/>
        </w:rPr>
      </w:pPr>
      <w:r>
        <w:rPr>
          <w:rFonts w:ascii="Times New Roman"/>
          <w:noProof/>
          <w:position w:val="-1"/>
          <w:sz w:val="8"/>
          <w:lang w:val="es-PY"/>
        </w:rPr>
        <mc:AlternateContent>
          <mc:Choice Requires="wpg">
            <w:drawing>
              <wp:inline distT="0" distB="0" distL="0" distR="0" wp14:anchorId="6D8EDF23" wp14:editId="67EDD8A3">
                <wp:extent cx="5523230" cy="55245"/>
                <wp:effectExtent l="0" t="0" r="1270" b="1905"/>
                <wp:docPr id="106624119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249916931" name="AutoShape 83"/>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3E27148F">
              <v:group id="Group 82" style="width:434.9pt;height:4.35pt;mso-position-horizontal-relative:char;mso-position-vertical-relative:line" coordsize="8698,87" o:spid="_x0000_s1026" w14:anchorId="22EB6C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">
                <v:shape id="AutoShape 83"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">
                  <v:path arrowok="t" o:connecttype="custom" o:connectlocs="8698,72;0,72;0,86;8698,86;8698,72;8698,0;0,0;0,58;8698,58;8698,0" o:connectangles="0,0,0,0,0,0,0,0,0,0"/>
                </v:shape>
                <w10:anchorlock/>
              </v:group>
            </w:pict>
          </mc:Fallback>
        </mc:AlternateContent>
      </w:r>
    </w:p>
    <w:p w:rsidRPr="00732DE3" w:rsidR="00585511" w:rsidP="00B57B26" w:rsidRDefault="00585511" w14:paraId="73990012" w14:textId="77777777">
      <w:pPr>
        <w:pStyle w:val="Corpodetexto"/>
        <w:ind w:left="464"/>
        <w:rPr>
          <w:rFonts w:ascii="Times New Roman"/>
          <w:lang w:val="es-PY"/>
        </w:rPr>
      </w:pPr>
      <w:r w:rsidRPr="00732DE3">
        <w:rPr>
          <w:rFonts w:ascii="Times New Roman"/>
          <w:lang w:val="es-PY"/>
        </w:rPr>
        <w:t>La comunicaci</w:t>
      </w:r>
      <w:r w:rsidRPr="00732DE3">
        <w:rPr>
          <w:rFonts w:ascii="Times New Roman"/>
          <w:lang w:val="es-PY"/>
        </w:rPr>
        <w:t>ó</w:t>
      </w:r>
      <w:r w:rsidRPr="00732DE3">
        <w:rPr>
          <w:rFonts w:ascii="Times New Roman"/>
          <w:lang w:val="es-PY"/>
        </w:rPr>
        <w:t>n del UPS desconectada se env</w:t>
      </w:r>
      <w:r w:rsidRPr="00732DE3">
        <w:rPr>
          <w:rFonts w:ascii="Times New Roman"/>
          <w:lang w:val="es-PY"/>
        </w:rPr>
        <w:t>í</w:t>
      </w:r>
      <w:r w:rsidRPr="00732DE3">
        <w:rPr>
          <w:rFonts w:ascii="Times New Roman"/>
          <w:lang w:val="es-PY"/>
        </w:rPr>
        <w:t>a en la columna de alarmas.</w:t>
      </w:r>
    </w:p>
    <w:p w:rsidRPr="00732DE3" w:rsidR="001D2086" w:rsidRDefault="000D5C7C" w14:paraId="6D8EDDDC" w14:textId="77777777">
      <w:pPr>
        <w:pStyle w:val="Corpodetexto"/>
        <w:spacing w:before="10"/>
        <w:rPr>
          <w:rFonts w:ascii="Times New Roman"/>
          <w:sz w:val="17"/>
          <w:lang w:val="es-PY"/>
        </w:rPr>
      </w:pPr>
      <w:r w:rsidRPr="00732DE3">
        <w:rPr>
          <w:noProof/>
          <w:lang w:val="es-PY"/>
        </w:rPr>
        <w:drawing>
          <wp:inline distT="0" distB="0" distL="114300" distR="114300" wp14:anchorId="6D8EDF24" wp14:editId="6D8EDF25">
            <wp:extent cx="6571615" cy="4138930"/>
            <wp:effectExtent l="0" t="0" r="635" b="13970"/>
            <wp:docPr id="6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4"/>
                    <pic:cNvPicPr>
                      <a:picLocks noChangeAspect="1"/>
                    </pic:cNvPicPr>
                  </pic:nvPicPr>
                  <pic:blipFill>
                    <a:blip r:embed="rId81"/>
                    <a:stretch>
                      <a:fillRect/>
                    </a:stretch>
                  </pic:blipFill>
                  <pic:spPr>
                    <a:xfrm>
                      <a:off x="0" y="0"/>
                      <a:ext cx="6571615" cy="4138930"/>
                    </a:xfrm>
                    <a:prstGeom prst="rect">
                      <a:avLst/>
                    </a:prstGeom>
                    <a:noFill/>
                    <a:ln>
                      <a:noFill/>
                    </a:ln>
                  </pic:spPr>
                </pic:pic>
              </a:graphicData>
            </a:graphic>
          </wp:inline>
        </w:drawing>
      </w:r>
    </w:p>
    <w:p w:rsidRPr="00732DE3" w:rsidR="001D2086" w:rsidRDefault="001D2086" w14:paraId="6D8EDDDD" w14:textId="77777777">
      <w:pPr>
        <w:pStyle w:val="Corpodetexto"/>
        <w:spacing w:before="5"/>
        <w:rPr>
          <w:rFonts w:ascii="Times New Roman"/>
          <w:sz w:val="20"/>
          <w:lang w:val="es-PY"/>
        </w:rPr>
      </w:pPr>
    </w:p>
    <w:p w:rsidRPr="00732DE3" w:rsidR="004520CA" w:rsidP="00C827D9" w:rsidRDefault="004520CA" w14:paraId="5F4CE1E0" w14:textId="77777777">
      <w:pPr>
        <w:pStyle w:val="Corpodetexto"/>
        <w:spacing w:line="242" w:lineRule="auto"/>
        <w:ind w:left="200" w:right="1505"/>
        <w:rPr>
          <w:rFonts w:ascii="Times New Roman"/>
          <w:lang w:val="es-PY"/>
        </w:rPr>
      </w:pPr>
      <w:r w:rsidRPr="00732DE3">
        <w:rPr>
          <w:rFonts w:ascii="Times New Roman"/>
          <w:lang w:val="es-PY"/>
        </w:rPr>
        <w:t>2: Cuando la energ</w:t>
      </w:r>
      <w:r w:rsidRPr="00732DE3">
        <w:rPr>
          <w:rFonts w:ascii="Times New Roman"/>
          <w:lang w:val="es-PY"/>
        </w:rPr>
        <w:t>í</w:t>
      </w:r>
      <w:r w:rsidRPr="00732DE3">
        <w:rPr>
          <w:rFonts w:ascii="Times New Roman"/>
          <w:lang w:val="es-PY"/>
        </w:rPr>
        <w:t>a de la ciudad se corta como se muestra en el mapa a continuaci</w:t>
      </w:r>
      <w:r w:rsidRPr="00732DE3">
        <w:rPr>
          <w:rFonts w:ascii="Times New Roman"/>
          <w:lang w:val="es-PY"/>
        </w:rPr>
        <w:t>ó</w:t>
      </w:r>
      <w:r w:rsidRPr="00732DE3">
        <w:rPr>
          <w:rFonts w:ascii="Times New Roman"/>
          <w:lang w:val="es-PY"/>
        </w:rPr>
        <w:t>n: la l</w:t>
      </w:r>
      <w:r w:rsidRPr="00732DE3">
        <w:rPr>
          <w:rFonts w:ascii="Times New Roman"/>
          <w:lang w:val="es-PY"/>
        </w:rPr>
        <w:t>í</w:t>
      </w:r>
      <w:r w:rsidRPr="00732DE3">
        <w:rPr>
          <w:rFonts w:ascii="Times New Roman"/>
          <w:lang w:val="es-PY"/>
        </w:rPr>
        <w:t>nea de transmisi</w:t>
      </w:r>
      <w:r w:rsidRPr="00732DE3">
        <w:rPr>
          <w:rFonts w:ascii="Times New Roman"/>
          <w:lang w:val="es-PY"/>
        </w:rPr>
        <w:t>ó</w:t>
      </w:r>
      <w:r w:rsidRPr="00732DE3">
        <w:rPr>
          <w:rFonts w:ascii="Times New Roman"/>
          <w:lang w:val="es-PY"/>
        </w:rPr>
        <w:t>n se extiende desde la bater</w:t>
      </w:r>
      <w:r w:rsidRPr="00732DE3">
        <w:rPr>
          <w:rFonts w:ascii="Times New Roman"/>
          <w:lang w:val="es-PY"/>
        </w:rPr>
        <w:t>í</w:t>
      </w:r>
      <w:r w:rsidRPr="00732DE3">
        <w:rPr>
          <w:rFonts w:ascii="Times New Roman"/>
          <w:lang w:val="es-PY"/>
        </w:rPr>
        <w:t>a, el indicador de energ</w:t>
      </w:r>
      <w:r w:rsidRPr="00732DE3">
        <w:rPr>
          <w:rFonts w:ascii="Times New Roman"/>
          <w:lang w:val="es-PY"/>
        </w:rPr>
        <w:t>í</w:t>
      </w:r>
      <w:r w:rsidRPr="00732DE3">
        <w:rPr>
          <w:rFonts w:ascii="Times New Roman"/>
          <w:lang w:val="es-PY"/>
        </w:rPr>
        <w:t>a de la ciudad</w:t>
      </w:r>
    </w:p>
    <w:p w:rsidRPr="00732DE3" w:rsidR="004520CA" w:rsidP="00B144C7" w:rsidRDefault="004520CA" w14:paraId="7F4B25C6" w14:textId="77777777">
      <w:pPr>
        <w:pStyle w:val="Corpodetexto"/>
        <w:spacing w:line="238" w:lineRule="exact"/>
        <w:ind w:left="464"/>
        <w:rPr>
          <w:rFonts w:ascii="Times New Roman"/>
          <w:sz w:val="2"/>
          <w:lang w:val="es-PY"/>
        </w:rPr>
      </w:pPr>
      <w:r w:rsidRPr="00732DE3">
        <w:rPr>
          <w:rFonts w:ascii="Times New Roman"/>
          <w:lang w:val="es-PY"/>
        </w:rPr>
        <w:t>El corte se vuelve rojo y el corte de energ</w:t>
      </w:r>
      <w:r w:rsidRPr="00732DE3">
        <w:rPr>
          <w:rFonts w:ascii="Times New Roman"/>
          <w:lang w:val="es-PY"/>
        </w:rPr>
        <w:t>í</w:t>
      </w:r>
      <w:r w:rsidRPr="00732DE3">
        <w:rPr>
          <w:rFonts w:ascii="Times New Roman"/>
          <w:lang w:val="es-PY"/>
        </w:rPr>
        <w:t>a de la ciudad aparece en la columna de alarma</w:t>
      </w:r>
    </w:p>
    <w:p w:rsidRPr="00732DE3" w:rsidR="001D2086" w:rsidRDefault="000D5C7C" w14:paraId="6D8EDDE0" w14:textId="77777777">
      <w:pPr>
        <w:pStyle w:val="Corpodetexto"/>
        <w:rPr>
          <w:rFonts w:ascii="Times New Roman"/>
          <w:sz w:val="20"/>
          <w:lang w:val="es-PY"/>
        </w:rPr>
      </w:pPr>
      <w:r w:rsidRPr="00732DE3">
        <w:rPr>
          <w:noProof/>
          <w:lang w:val="es-PY"/>
        </w:rPr>
        <w:drawing>
          <wp:inline distT="0" distB="0" distL="114300" distR="114300" wp14:anchorId="6D8EDF26" wp14:editId="6D8EDF27">
            <wp:extent cx="5882005" cy="3611245"/>
            <wp:effectExtent l="0" t="0" r="0" b="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82"/>
                    <a:srcRect t="2536"/>
                    <a:stretch>
                      <a:fillRect/>
                    </a:stretch>
                  </pic:blipFill>
                  <pic:spPr>
                    <a:xfrm>
                      <a:off x="0" y="0"/>
                      <a:ext cx="5882005" cy="3611245"/>
                    </a:xfrm>
                    <a:prstGeom prst="rect">
                      <a:avLst/>
                    </a:prstGeom>
                    <a:noFill/>
                    <a:ln>
                      <a:noFill/>
                    </a:ln>
                  </pic:spPr>
                </pic:pic>
              </a:graphicData>
            </a:graphic>
          </wp:inline>
        </w:drawing>
      </w:r>
    </w:p>
    <w:p w:rsidRPr="00732DE3" w:rsidR="001D2086" w:rsidRDefault="001D2086" w14:paraId="6D8EDDE1" w14:textId="77777777">
      <w:pPr>
        <w:pStyle w:val="Corpodetexto"/>
        <w:spacing w:before="7"/>
        <w:rPr>
          <w:rFonts w:ascii="Times New Roman"/>
          <w:sz w:val="12"/>
          <w:lang w:val="es-PY"/>
        </w:rPr>
      </w:pPr>
    </w:p>
    <w:p w:rsidRPr="00732DE3" w:rsidR="004520CA" w:rsidP="00794CF4" w:rsidRDefault="004520CA" w14:paraId="58A2D921" w14:textId="77777777">
      <w:pPr>
        <w:pStyle w:val="Corpodetexto"/>
        <w:spacing w:before="93"/>
        <w:ind w:left="200" w:right="1505"/>
        <w:rPr>
          <w:rFonts w:ascii="Times New Roman"/>
          <w:lang w:val="es-PY"/>
        </w:rPr>
      </w:pPr>
      <w:r w:rsidRPr="00732DE3">
        <w:rPr>
          <w:rFonts w:ascii="Times New Roman"/>
          <w:lang w:val="es-PY"/>
        </w:rPr>
        <w:t>3: cuando el voltaje de la bater</w:t>
      </w:r>
      <w:r w:rsidRPr="00732DE3">
        <w:rPr>
          <w:rFonts w:ascii="Times New Roman"/>
          <w:lang w:val="es-PY"/>
        </w:rPr>
        <w:t>í</w:t>
      </w:r>
      <w:r w:rsidRPr="00732DE3">
        <w:rPr>
          <w:rFonts w:ascii="Times New Roman"/>
          <w:lang w:val="es-PY"/>
        </w:rPr>
        <w:t>a es bajo como se muestra en el mapa a continuaci</w:t>
      </w:r>
      <w:r w:rsidRPr="00732DE3">
        <w:rPr>
          <w:rFonts w:ascii="Times New Roman"/>
          <w:lang w:val="es-PY"/>
        </w:rPr>
        <w:t>ó</w:t>
      </w:r>
      <w:r w:rsidRPr="00732DE3">
        <w:rPr>
          <w:rFonts w:ascii="Times New Roman"/>
          <w:lang w:val="es-PY"/>
        </w:rPr>
        <w:t>n: el indicador de voltaje bajo de la bater</w:t>
      </w:r>
      <w:r w:rsidRPr="00732DE3">
        <w:rPr>
          <w:rFonts w:ascii="Times New Roman"/>
          <w:lang w:val="es-PY"/>
        </w:rPr>
        <w:t>í</w:t>
      </w:r>
      <w:r w:rsidRPr="00732DE3">
        <w:rPr>
          <w:rFonts w:ascii="Times New Roman"/>
          <w:lang w:val="es-PY"/>
        </w:rPr>
        <w:t>a se vuelve rojo y el voltaje de la bater</w:t>
      </w:r>
      <w:r w:rsidRPr="00732DE3">
        <w:rPr>
          <w:rFonts w:ascii="Times New Roman"/>
          <w:lang w:val="es-PY"/>
        </w:rPr>
        <w:t>í</w:t>
      </w:r>
      <w:r w:rsidRPr="00732DE3">
        <w:rPr>
          <w:rFonts w:ascii="Times New Roman"/>
          <w:lang w:val="es-PY"/>
        </w:rPr>
        <w:t>a es anormal</w:t>
      </w:r>
    </w:p>
    <w:p w:rsidRPr="00732DE3" w:rsidR="004520CA" w:rsidP="00794CF4" w:rsidRDefault="004520CA" w14:paraId="7A709E94" w14:textId="77777777">
      <w:pPr>
        <w:pStyle w:val="Corpodetexto"/>
        <w:spacing w:line="239" w:lineRule="exact"/>
        <w:ind w:left="464"/>
        <w:rPr>
          <w:rFonts w:ascii="Times New Roman"/>
          <w:lang w:val="es-PY"/>
        </w:rPr>
      </w:pPr>
      <w:r w:rsidRPr="00732DE3">
        <w:rPr>
          <w:rFonts w:ascii="Times New Roman"/>
          <w:lang w:val="es-PY"/>
        </w:rPr>
        <w:t>se env</w:t>
      </w:r>
      <w:r w:rsidRPr="00732DE3">
        <w:rPr>
          <w:rFonts w:ascii="Times New Roman"/>
          <w:lang w:val="es-PY"/>
        </w:rPr>
        <w:t>í</w:t>
      </w:r>
      <w:r w:rsidRPr="00732DE3">
        <w:rPr>
          <w:rFonts w:ascii="Times New Roman"/>
          <w:lang w:val="es-PY"/>
        </w:rPr>
        <w:t>a un mensaje en la columna de alarmas</w:t>
      </w:r>
    </w:p>
    <w:p w:rsidRPr="00732DE3" w:rsidR="001D2086" w:rsidRDefault="001D2086" w14:paraId="6D8EDDE4" w14:textId="77777777">
      <w:pPr>
        <w:pStyle w:val="Corpodetexto"/>
        <w:spacing w:before="5"/>
        <w:rPr>
          <w:rFonts w:ascii="Times New Roman"/>
          <w:sz w:val="2"/>
          <w:lang w:val="es-PY"/>
        </w:rPr>
      </w:pPr>
    </w:p>
    <w:p w:rsidRPr="00732DE3" w:rsidR="001D2086" w:rsidRDefault="000D5C7C" w14:paraId="6D8EDDE5" w14:textId="77777777">
      <w:pPr>
        <w:pStyle w:val="Corpodetexto"/>
        <w:rPr>
          <w:rFonts w:ascii="Times New Roman"/>
          <w:sz w:val="20"/>
          <w:lang w:val="es-PY"/>
        </w:rPr>
      </w:pPr>
      <w:r w:rsidRPr="00732DE3">
        <w:rPr>
          <w:noProof/>
          <w:lang w:val="es-PY"/>
        </w:rPr>
        <w:drawing>
          <wp:inline distT="0" distB="0" distL="114300" distR="114300" wp14:anchorId="6D8EDF28" wp14:editId="6D8EDF29">
            <wp:extent cx="6571615" cy="4138930"/>
            <wp:effectExtent l="0" t="0" r="635" b="1397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83"/>
                    <a:stretch>
                      <a:fillRect/>
                    </a:stretch>
                  </pic:blipFill>
                  <pic:spPr>
                    <a:xfrm>
                      <a:off x="0" y="0"/>
                      <a:ext cx="6571615" cy="4138930"/>
                    </a:xfrm>
                    <a:prstGeom prst="rect">
                      <a:avLst/>
                    </a:prstGeom>
                    <a:noFill/>
                    <a:ln>
                      <a:noFill/>
                    </a:ln>
                  </pic:spPr>
                </pic:pic>
              </a:graphicData>
            </a:graphic>
          </wp:inline>
        </w:drawing>
      </w:r>
    </w:p>
    <w:p w:rsidRPr="00732DE3" w:rsidR="001D2086" w:rsidRDefault="000D5C7C" w14:paraId="6D8EDDE6" w14:textId="77777777">
      <w:pPr>
        <w:rPr>
          <w:rFonts w:ascii="Times New Roman"/>
          <w:sz w:val="12"/>
        </w:rPr>
      </w:pPr>
      <w:r w:rsidRPr="00732DE3">
        <w:rPr>
          <w:rFonts w:ascii="Times New Roman"/>
          <w:sz w:val="12"/>
        </w:rPr>
        <w:br w:type="page"/>
      </w:r>
    </w:p>
    <w:p w:rsidRPr="00732DE3" w:rsidR="001D2086" w:rsidRDefault="001D2086" w14:paraId="6D8EDDE7" w14:textId="77777777">
      <w:pPr>
        <w:pStyle w:val="Corpodetexto"/>
        <w:spacing w:before="7"/>
        <w:rPr>
          <w:rFonts w:ascii="Times New Roman"/>
          <w:sz w:val="12"/>
          <w:lang w:val="es-PY"/>
        </w:rPr>
      </w:pPr>
    </w:p>
    <w:p w:rsidRPr="00732DE3" w:rsidR="007A4CC6" w:rsidP="00775219" w:rsidRDefault="007A4CC6" w14:paraId="7E7D569C" w14:textId="77777777">
      <w:pPr>
        <w:pStyle w:val="Corpodetexto"/>
        <w:spacing w:line="242" w:lineRule="auto"/>
        <w:ind w:left="200" w:right="1505"/>
        <w:rPr>
          <w:rFonts w:ascii="Times New Roman"/>
          <w:lang w:val="es-PY"/>
        </w:rPr>
      </w:pPr>
      <w:r w:rsidRPr="00732DE3">
        <w:rPr>
          <w:rFonts w:hint="eastAsia" w:ascii="Times New Roman" w:eastAsia="SimSun"/>
          <w:lang w:val="es-PY" w:eastAsia="zh-CN"/>
        </w:rPr>
        <w:t>4</w:t>
      </w:r>
      <w:r w:rsidRPr="00732DE3">
        <w:rPr>
          <w:rFonts w:ascii="Times New Roman"/>
          <w:lang w:val="es-PY"/>
        </w:rPr>
        <w:t>: Cuando el UPS no funciona correctamente como se muestra en el mapa a continuaci</w:t>
      </w:r>
      <w:r w:rsidRPr="00732DE3">
        <w:rPr>
          <w:rFonts w:ascii="Times New Roman"/>
          <w:lang w:val="es-PY"/>
        </w:rPr>
        <w:t>ó</w:t>
      </w:r>
      <w:r w:rsidRPr="00732DE3">
        <w:rPr>
          <w:rFonts w:ascii="Times New Roman"/>
          <w:lang w:val="es-PY"/>
        </w:rPr>
        <w:t>n: la l</w:t>
      </w:r>
      <w:r w:rsidRPr="00732DE3">
        <w:rPr>
          <w:rFonts w:ascii="Times New Roman"/>
          <w:lang w:val="es-PY"/>
        </w:rPr>
        <w:t>í</w:t>
      </w:r>
      <w:r w:rsidRPr="00732DE3">
        <w:rPr>
          <w:rFonts w:ascii="Times New Roman"/>
          <w:lang w:val="es-PY"/>
        </w:rPr>
        <w:t>nea de transmisi</w:t>
      </w:r>
      <w:r w:rsidRPr="00732DE3">
        <w:rPr>
          <w:rFonts w:ascii="Times New Roman"/>
          <w:lang w:val="es-PY"/>
        </w:rPr>
        <w:t>ó</w:t>
      </w:r>
      <w:r w:rsidRPr="00732DE3">
        <w:rPr>
          <w:rFonts w:ascii="Times New Roman"/>
          <w:lang w:val="es-PY"/>
        </w:rPr>
        <w:t>n es fija y hay un signo de exclamaci</w:t>
      </w:r>
      <w:r w:rsidRPr="00732DE3">
        <w:rPr>
          <w:rFonts w:ascii="Times New Roman"/>
          <w:lang w:val="es-PY"/>
        </w:rPr>
        <w:t>ó</w:t>
      </w:r>
      <w:r w:rsidRPr="00732DE3">
        <w:rPr>
          <w:rFonts w:ascii="Times New Roman"/>
          <w:lang w:val="es-PY"/>
        </w:rPr>
        <w:t>n en el medio,</w:t>
      </w:r>
    </w:p>
    <w:p w:rsidRPr="00732DE3" w:rsidR="007A4CC6" w:rsidP="00775219" w:rsidRDefault="007A4CC6" w14:paraId="29709D01" w14:textId="77777777">
      <w:pPr>
        <w:pStyle w:val="Corpodetexto"/>
        <w:spacing w:line="237" w:lineRule="auto"/>
        <w:ind w:left="200" w:right="1505" w:firstLine="211"/>
        <w:rPr>
          <w:rFonts w:ascii="Times New Roman"/>
          <w:lang w:val="es-PY"/>
        </w:rPr>
      </w:pPr>
      <w:r w:rsidRPr="00732DE3">
        <w:rPr>
          <w:rFonts w:ascii="Times New Roman"/>
          <w:lang w:val="es-PY"/>
        </w:rPr>
        <w:t>el indicador de mal funcionamiento del SAI se vuelve rojo y el mal funcionamiento del SAI aparece en la columna de alarma</w:t>
      </w:r>
    </w:p>
    <w:p w:rsidRPr="00732DE3" w:rsidR="001D2086" w:rsidRDefault="001D2086" w14:paraId="6D8EDDEA" w14:textId="77777777">
      <w:pPr>
        <w:pStyle w:val="Corpodetexto"/>
        <w:spacing w:before="5"/>
        <w:rPr>
          <w:rFonts w:ascii="Times New Roman"/>
          <w:sz w:val="2"/>
          <w:lang w:val="es-PY"/>
        </w:rPr>
      </w:pPr>
    </w:p>
    <w:p w:rsidRPr="00732DE3" w:rsidR="001D2086" w:rsidRDefault="000D5C7C" w14:paraId="6D8EDDEB" w14:textId="77777777">
      <w:pPr>
        <w:pStyle w:val="Corpodetexto"/>
        <w:rPr>
          <w:rFonts w:ascii="Times New Roman"/>
          <w:sz w:val="20"/>
          <w:lang w:val="es-PY"/>
        </w:rPr>
      </w:pPr>
      <w:r w:rsidRPr="00732DE3">
        <w:rPr>
          <w:noProof/>
          <w:lang w:val="es-PY"/>
        </w:rPr>
        <w:drawing>
          <wp:inline distT="0" distB="0" distL="114300" distR="114300" wp14:anchorId="6D8EDF2A" wp14:editId="6D8EDF2B">
            <wp:extent cx="6571615" cy="4138930"/>
            <wp:effectExtent l="0" t="0" r="635" b="1397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84"/>
                    <a:stretch>
                      <a:fillRect/>
                    </a:stretch>
                  </pic:blipFill>
                  <pic:spPr>
                    <a:xfrm>
                      <a:off x="0" y="0"/>
                      <a:ext cx="6571615" cy="4138930"/>
                    </a:xfrm>
                    <a:prstGeom prst="rect">
                      <a:avLst/>
                    </a:prstGeom>
                    <a:noFill/>
                    <a:ln>
                      <a:noFill/>
                    </a:ln>
                  </pic:spPr>
                </pic:pic>
              </a:graphicData>
            </a:graphic>
          </wp:inline>
        </w:drawing>
      </w:r>
    </w:p>
    <w:p w:rsidRPr="00732DE3" w:rsidR="001D2086" w:rsidRDefault="000D5C7C" w14:paraId="6D8EDDEC" w14:textId="77777777">
      <w:pPr>
        <w:rPr>
          <w:rFonts w:ascii="Times New Roman"/>
          <w:sz w:val="12"/>
        </w:rPr>
      </w:pPr>
      <w:r w:rsidRPr="00732DE3">
        <w:rPr>
          <w:rFonts w:ascii="Times New Roman"/>
          <w:sz w:val="12"/>
        </w:rPr>
        <w:br w:type="page"/>
      </w:r>
    </w:p>
    <w:p w:rsidRPr="00732DE3" w:rsidR="001D2086" w:rsidRDefault="001D2086" w14:paraId="6D8EDDED" w14:textId="77777777">
      <w:pPr>
        <w:pStyle w:val="Corpodetexto"/>
        <w:spacing w:before="5"/>
        <w:rPr>
          <w:rFonts w:ascii="Times New Roman"/>
          <w:sz w:val="12"/>
          <w:lang w:val="es-PY"/>
        </w:rPr>
      </w:pPr>
    </w:p>
    <w:p w:rsidRPr="00732DE3" w:rsidR="007A4CC6" w:rsidP="00305305" w:rsidRDefault="007A4CC6" w14:paraId="489FB8E6" w14:textId="77777777">
      <w:pPr>
        <w:pStyle w:val="Corpodetexto"/>
        <w:spacing w:before="93" w:line="242" w:lineRule="auto"/>
        <w:ind w:left="200" w:right="1509"/>
        <w:rPr>
          <w:rFonts w:ascii="Times New Roman"/>
          <w:lang w:val="es-PY"/>
        </w:rPr>
      </w:pPr>
      <w:r w:rsidRPr="00732DE3">
        <w:rPr>
          <w:rFonts w:hint="eastAsia" w:ascii="Times New Roman" w:eastAsia="SimSun"/>
          <w:lang w:val="es-PY" w:eastAsia="zh-CN"/>
        </w:rPr>
        <w:t>5</w:t>
      </w:r>
      <w:r w:rsidRPr="00732DE3">
        <w:rPr>
          <w:rFonts w:ascii="Times New Roman"/>
          <w:lang w:val="es-PY"/>
        </w:rPr>
        <w:t>: Al probar como mapa a continuaci</w:t>
      </w:r>
      <w:r w:rsidRPr="00732DE3">
        <w:rPr>
          <w:rFonts w:ascii="Times New Roman"/>
          <w:lang w:val="es-PY"/>
        </w:rPr>
        <w:t>ó</w:t>
      </w:r>
      <w:r w:rsidRPr="00732DE3">
        <w:rPr>
          <w:rFonts w:ascii="Times New Roman"/>
          <w:lang w:val="es-PY"/>
        </w:rPr>
        <w:t>n: la l</w:t>
      </w:r>
      <w:r w:rsidRPr="00732DE3">
        <w:rPr>
          <w:rFonts w:ascii="Times New Roman"/>
          <w:lang w:val="es-PY"/>
        </w:rPr>
        <w:t>í</w:t>
      </w:r>
      <w:r w:rsidRPr="00732DE3">
        <w:rPr>
          <w:rFonts w:ascii="Times New Roman"/>
          <w:lang w:val="es-PY"/>
        </w:rPr>
        <w:t>nea de transmisi</w:t>
      </w:r>
      <w:r w:rsidRPr="00732DE3">
        <w:rPr>
          <w:rFonts w:ascii="Times New Roman"/>
          <w:lang w:val="es-PY"/>
        </w:rPr>
        <w:t>ó</w:t>
      </w:r>
      <w:r w:rsidRPr="00732DE3">
        <w:rPr>
          <w:rFonts w:ascii="Times New Roman"/>
          <w:lang w:val="es-PY"/>
        </w:rPr>
        <w:t>n se extiende desde la bater</w:t>
      </w:r>
      <w:r w:rsidRPr="00732DE3">
        <w:rPr>
          <w:rFonts w:ascii="Times New Roman"/>
          <w:lang w:val="es-PY"/>
        </w:rPr>
        <w:t>í</w:t>
      </w:r>
      <w:r w:rsidRPr="00732DE3">
        <w:rPr>
          <w:rFonts w:ascii="Times New Roman"/>
          <w:lang w:val="es-PY"/>
        </w:rPr>
        <w:t>a, el indicador de prueba se vuelve rojo y</w:t>
      </w:r>
    </w:p>
    <w:p w:rsidRPr="00732DE3" w:rsidR="007A4CC6" w:rsidP="00305305" w:rsidRDefault="007A4CC6" w14:paraId="3285354F" w14:textId="77777777">
      <w:pPr>
        <w:pStyle w:val="Corpodetexto"/>
        <w:spacing w:before="5"/>
        <w:rPr>
          <w:rFonts w:ascii="Times New Roman"/>
          <w:sz w:val="2"/>
          <w:lang w:val="es-PY"/>
        </w:rPr>
      </w:pPr>
      <w:r w:rsidRPr="00732DE3">
        <w:rPr>
          <w:rFonts w:ascii="Times New Roman"/>
          <w:lang w:val="es-PY"/>
        </w:rPr>
        <w:t>Las pruebas de UPS reciben un mensaje en la columna de alarmas</w:t>
      </w:r>
    </w:p>
    <w:p w:rsidRPr="00732DE3" w:rsidR="001D2086" w:rsidRDefault="000D5C7C" w14:paraId="6D8EDDF0" w14:textId="77777777">
      <w:pPr>
        <w:pStyle w:val="Corpodetexto"/>
        <w:rPr>
          <w:rFonts w:ascii="Times New Roman"/>
          <w:sz w:val="20"/>
          <w:lang w:val="es-PY"/>
        </w:rPr>
      </w:pPr>
      <w:r w:rsidRPr="00732DE3">
        <w:rPr>
          <w:noProof/>
          <w:lang w:val="es-PY"/>
        </w:rPr>
        <w:drawing>
          <wp:inline distT="0" distB="0" distL="114300" distR="114300" wp14:anchorId="6D8EDF2C" wp14:editId="6D8EDF2D">
            <wp:extent cx="6571615" cy="4138930"/>
            <wp:effectExtent l="0" t="0" r="635" b="13970"/>
            <wp:docPr id="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pic:cNvPicPr>
                      <a:picLocks noChangeAspect="1"/>
                    </pic:cNvPicPr>
                  </pic:nvPicPr>
                  <pic:blipFill>
                    <a:blip r:embed="rId85"/>
                    <a:stretch>
                      <a:fillRect/>
                    </a:stretch>
                  </pic:blipFill>
                  <pic:spPr>
                    <a:xfrm>
                      <a:off x="0" y="0"/>
                      <a:ext cx="6571615" cy="4138930"/>
                    </a:xfrm>
                    <a:prstGeom prst="rect">
                      <a:avLst/>
                    </a:prstGeom>
                    <a:noFill/>
                    <a:ln>
                      <a:noFill/>
                    </a:ln>
                  </pic:spPr>
                </pic:pic>
              </a:graphicData>
            </a:graphic>
          </wp:inline>
        </w:drawing>
      </w:r>
    </w:p>
    <w:p w:rsidRPr="00732DE3" w:rsidR="001D2086" w:rsidRDefault="000D5C7C" w14:paraId="6D8EDDF1" w14:textId="77777777">
      <w:pPr>
        <w:rPr>
          <w:rFonts w:ascii="Times New Roman"/>
          <w:sz w:val="12"/>
        </w:rPr>
      </w:pPr>
      <w:r w:rsidRPr="00732DE3">
        <w:rPr>
          <w:rFonts w:ascii="Times New Roman"/>
          <w:sz w:val="12"/>
        </w:rPr>
        <w:br w:type="page"/>
      </w:r>
    </w:p>
    <w:p w:rsidRPr="00732DE3" w:rsidR="001D2086" w:rsidRDefault="001D2086" w14:paraId="6D8EDDF2" w14:textId="77777777">
      <w:pPr>
        <w:pStyle w:val="Corpodetexto"/>
        <w:spacing w:before="5"/>
        <w:rPr>
          <w:rFonts w:ascii="Times New Roman"/>
          <w:sz w:val="12"/>
          <w:lang w:val="es-PY"/>
        </w:rPr>
      </w:pPr>
    </w:p>
    <w:p w:rsidRPr="00732DE3" w:rsidR="007A4CC6" w:rsidP="00477440" w:rsidRDefault="007A4CC6" w14:paraId="3C551002" w14:textId="77777777">
      <w:pPr>
        <w:pStyle w:val="Corpodetexto"/>
        <w:spacing w:before="92" w:line="242" w:lineRule="auto"/>
        <w:ind w:left="200" w:right="1505"/>
        <w:rPr>
          <w:rFonts w:ascii="Times New Roman"/>
          <w:lang w:val="es-PY"/>
        </w:rPr>
      </w:pPr>
      <w:r w:rsidRPr="00732DE3">
        <w:rPr>
          <w:rFonts w:hint="eastAsia" w:ascii="Times New Roman" w:eastAsia="SimSun"/>
          <w:lang w:val="es-PY" w:eastAsia="zh-CN"/>
        </w:rPr>
        <w:t>6</w:t>
      </w:r>
      <w:r w:rsidRPr="00732DE3">
        <w:rPr>
          <w:rFonts w:ascii="Times New Roman"/>
          <w:lang w:val="es-PY"/>
        </w:rPr>
        <w:t>: Cuando se omite como se muestra en el mapa a continuaci</w:t>
      </w:r>
      <w:r w:rsidRPr="00732DE3">
        <w:rPr>
          <w:rFonts w:ascii="Times New Roman"/>
          <w:lang w:val="es-PY"/>
        </w:rPr>
        <w:t>ó</w:t>
      </w:r>
      <w:r w:rsidRPr="00732DE3">
        <w:rPr>
          <w:rFonts w:ascii="Times New Roman"/>
          <w:lang w:val="es-PY"/>
        </w:rPr>
        <w:t>n: la l</w:t>
      </w:r>
      <w:r w:rsidRPr="00732DE3">
        <w:rPr>
          <w:rFonts w:ascii="Times New Roman"/>
          <w:lang w:val="es-PY"/>
        </w:rPr>
        <w:t>í</w:t>
      </w:r>
      <w:r w:rsidRPr="00732DE3">
        <w:rPr>
          <w:rFonts w:ascii="Times New Roman"/>
          <w:lang w:val="es-PY"/>
        </w:rPr>
        <w:t>nea de transmisi</w:t>
      </w:r>
      <w:r w:rsidRPr="00732DE3">
        <w:rPr>
          <w:rFonts w:ascii="Times New Roman"/>
          <w:lang w:val="es-PY"/>
        </w:rPr>
        <w:t>ó</w:t>
      </w:r>
      <w:r w:rsidRPr="00732DE3">
        <w:rPr>
          <w:rFonts w:ascii="Times New Roman"/>
          <w:lang w:val="es-PY"/>
        </w:rPr>
        <w:t xml:space="preserve">n pasada por </w:t>
      </w:r>
      <w:proofErr w:type="gramStart"/>
      <w:r w:rsidRPr="00732DE3">
        <w:rPr>
          <w:rFonts w:ascii="Times New Roman"/>
          <w:lang w:val="es-PY"/>
        </w:rPr>
        <w:t>BYPASS</w:t>
      </w:r>
      <w:proofErr w:type="gramEnd"/>
      <w:r w:rsidRPr="00732DE3">
        <w:rPr>
          <w:rFonts w:ascii="Times New Roman"/>
          <w:lang w:val="es-PY"/>
        </w:rPr>
        <w:t>, el indicador de BYPASS se vuelve rojo y</w:t>
      </w:r>
    </w:p>
    <w:p w:rsidRPr="00732DE3" w:rsidR="007A4CC6" w:rsidP="00477440" w:rsidRDefault="007A4CC6" w14:paraId="265402EE" w14:textId="77777777">
      <w:pPr>
        <w:pStyle w:val="Corpodetexto"/>
        <w:spacing w:before="5"/>
        <w:rPr>
          <w:rFonts w:ascii="Times New Roman"/>
          <w:sz w:val="2"/>
          <w:lang w:val="es-PY"/>
        </w:rPr>
      </w:pPr>
      <w:r w:rsidRPr="00732DE3">
        <w:rPr>
          <w:rFonts w:ascii="Times New Roman"/>
          <w:lang w:val="es-PY"/>
        </w:rPr>
        <w:t xml:space="preserve">UPS </w:t>
      </w:r>
      <w:proofErr w:type="gramStart"/>
      <w:r w:rsidRPr="00732DE3">
        <w:rPr>
          <w:rFonts w:ascii="Times New Roman"/>
          <w:lang w:val="es-PY"/>
        </w:rPr>
        <w:t>BYPASS</w:t>
      </w:r>
      <w:proofErr w:type="gramEnd"/>
      <w:r w:rsidRPr="00732DE3">
        <w:rPr>
          <w:rFonts w:ascii="Times New Roman"/>
          <w:lang w:val="es-PY"/>
        </w:rPr>
        <w:t xml:space="preserve"> recibe un mensaje en la columna de alarmas</w:t>
      </w:r>
    </w:p>
    <w:p w:rsidRPr="00732DE3" w:rsidR="001D2086" w:rsidRDefault="000D5C7C" w14:paraId="6D8EDDF5" w14:textId="77777777">
      <w:pPr>
        <w:pStyle w:val="Corpodetexto"/>
        <w:rPr>
          <w:rFonts w:ascii="Times New Roman"/>
          <w:sz w:val="20"/>
          <w:lang w:val="es-PY"/>
        </w:rPr>
      </w:pPr>
      <w:r w:rsidRPr="00732DE3">
        <w:rPr>
          <w:noProof/>
          <w:lang w:val="es-PY"/>
        </w:rPr>
        <w:drawing>
          <wp:inline distT="0" distB="0" distL="114300" distR="114300" wp14:anchorId="6D8EDF2E" wp14:editId="6D8EDF2F">
            <wp:extent cx="6571615" cy="4138930"/>
            <wp:effectExtent l="0" t="0" r="635" b="1397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86"/>
                    <a:stretch>
                      <a:fillRect/>
                    </a:stretch>
                  </pic:blipFill>
                  <pic:spPr>
                    <a:xfrm>
                      <a:off x="0" y="0"/>
                      <a:ext cx="6571615" cy="4138930"/>
                    </a:xfrm>
                    <a:prstGeom prst="rect">
                      <a:avLst/>
                    </a:prstGeom>
                    <a:noFill/>
                    <a:ln>
                      <a:noFill/>
                    </a:ln>
                  </pic:spPr>
                </pic:pic>
              </a:graphicData>
            </a:graphic>
          </wp:inline>
        </w:drawing>
      </w:r>
    </w:p>
    <w:p w:rsidRPr="00732DE3" w:rsidR="001D2086" w:rsidRDefault="001D2086" w14:paraId="6D8EDDF6" w14:textId="77777777">
      <w:pPr>
        <w:rPr>
          <w:rFonts w:ascii="Times New Roman"/>
          <w:sz w:val="20"/>
        </w:rPr>
        <w:sectPr w:rsidRPr="00732DE3" w:rsidR="001D2086">
          <w:pgSz w:w="12240" w:h="15840" w:orient="portrait"/>
          <w:pgMar w:top="1480" w:right="280" w:bottom="760" w:left="1600" w:header="686" w:footer="567" w:gutter="0"/>
          <w:cols w:space="720"/>
        </w:sectPr>
      </w:pPr>
    </w:p>
    <w:p w:rsidRPr="00732DE3" w:rsidR="001D2086" w:rsidRDefault="001D2086" w14:paraId="6D8EDDF7" w14:textId="77777777">
      <w:pPr>
        <w:pStyle w:val="Corpodetexto"/>
        <w:spacing w:before="5"/>
        <w:rPr>
          <w:rFonts w:ascii="Times New Roman"/>
          <w:sz w:val="2"/>
          <w:lang w:val="es-PY"/>
        </w:rPr>
      </w:pPr>
    </w:p>
    <w:p w:rsidRPr="00732DE3" w:rsidR="001D2086" w:rsidRDefault="00CE3C19" w14:paraId="6D8EDDF8" w14:textId="4F2BAE2F">
      <w:pPr>
        <w:pStyle w:val="Corpodetexto"/>
        <w:spacing w:line="86" w:lineRule="exact"/>
        <w:ind w:left="171"/>
        <w:rPr>
          <w:rFonts w:ascii="Times New Roman"/>
          <w:sz w:val="8"/>
          <w:lang w:val="es-PY"/>
        </w:rPr>
      </w:pPr>
      <w:r>
        <w:rPr>
          <w:rFonts w:ascii="Times New Roman"/>
          <w:noProof/>
          <w:position w:val="-1"/>
          <w:sz w:val="8"/>
          <w:lang w:val="es-PY"/>
        </w:rPr>
        <mc:AlternateContent>
          <mc:Choice Requires="wpg">
            <w:drawing>
              <wp:inline distT="0" distB="0" distL="0" distR="0" wp14:anchorId="6D8EDF31" wp14:editId="2C518A19">
                <wp:extent cx="5523230" cy="55245"/>
                <wp:effectExtent l="0" t="0" r="1270" b="1905"/>
                <wp:docPr id="422466342"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600347166" name="AutoShape 85"/>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7782AFD0">
              <v:group id="Group 84" style="width:434.9pt;height:4.35pt;mso-position-horizontal-relative:char;mso-position-vertical-relative:line" coordsize="8698,87" o:spid="_x0000_s1026" w14:anchorId="6DA8A0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">
                <v:shape id="AutoShape 85"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">
                  <v:path arrowok="t" o:connecttype="custom" o:connectlocs="8698,72;0,72;0,86;8698,86;8698,72;8698,0;0,0;0,58;8698,58;8698,0" o:connectangles="0,0,0,0,0,0,0,0,0,0"/>
                </v:shape>
                <w10:anchorlock/>
              </v:group>
            </w:pict>
          </mc:Fallback>
        </mc:AlternateContent>
      </w:r>
    </w:p>
    <w:p w:rsidRPr="00732DE3" w:rsidR="001D2086" w:rsidRDefault="000D5C7C" w14:paraId="6D8EDDF9" w14:textId="77777777">
      <w:pPr>
        <w:pStyle w:val="Ttulo2"/>
        <w:spacing w:before="3"/>
        <w:ind w:left="200" w:firstLine="0"/>
        <w:rPr>
          <w:lang w:val="es-PY"/>
        </w:rPr>
      </w:pPr>
      <w:bookmarkStart w:name="_TOC_250010" w:id="29"/>
      <w:r w:rsidRPr="00732DE3">
        <w:rPr>
          <w:lang w:val="es-PY"/>
        </w:rPr>
        <w:t>UPS</w:t>
      </w:r>
      <w:r w:rsidRPr="00732DE3">
        <w:rPr>
          <w:spacing w:val="-11"/>
          <w:lang w:val="es-PY"/>
        </w:rPr>
        <w:t xml:space="preserve"> </w:t>
      </w:r>
      <w:bookmarkEnd w:id="29"/>
      <w:r w:rsidRPr="00732DE3">
        <w:rPr>
          <w:lang w:val="es-PY"/>
        </w:rPr>
        <w:t>Control</w:t>
      </w:r>
    </w:p>
    <w:p w:rsidRPr="00732DE3" w:rsidR="00CF1721" w:rsidP="00443667" w:rsidRDefault="00CF1721" w14:paraId="13C44599" w14:textId="77777777">
      <w:pPr>
        <w:pStyle w:val="Ttulo4"/>
        <w:spacing w:before="181"/>
        <w:ind w:left="984"/>
        <w:rPr>
          <w:lang w:val="es-PY"/>
        </w:rPr>
      </w:pPr>
      <w:r w:rsidRPr="00732DE3">
        <w:rPr>
          <w:w w:val="85"/>
          <w:lang w:val="es-PY"/>
        </w:rPr>
        <w:t>Tarea de esquema</w:t>
      </w:r>
    </w:p>
    <w:p w:rsidRPr="00732DE3" w:rsidR="00CF1721" w:rsidP="00443667" w:rsidRDefault="00CF1721" w14:paraId="6BAEAA6A" w14:textId="77777777">
      <w:pPr>
        <w:pStyle w:val="Corpodetexto"/>
        <w:spacing w:before="5"/>
        <w:rPr>
          <w:rFonts w:ascii="Arial"/>
          <w:b/>
          <w:sz w:val="22"/>
          <w:lang w:val="es-PY"/>
        </w:rPr>
      </w:pPr>
    </w:p>
    <w:p w:rsidRPr="00732DE3" w:rsidR="00CF1721" w:rsidP="00443667" w:rsidRDefault="00CF1721" w14:paraId="26CC8850" w14:textId="77777777">
      <w:pPr>
        <w:pStyle w:val="Corpodetexto"/>
        <w:ind w:left="953"/>
        <w:rPr>
          <w:rFonts w:ascii="SimSun" w:hAnsi="SimSun"/>
          <w:lang w:val="es-PY"/>
        </w:rPr>
      </w:pPr>
      <w:r w:rsidRPr="00732DE3">
        <w:rPr>
          <w:rFonts w:ascii="SimSun" w:hAnsi="SimSun"/>
          <w:lang w:val="es-PY"/>
        </w:rPr>
        <w:t>haga clic en "Tarea del esquema UPS" como se muestra a continuación</w:t>
      </w:r>
    </w:p>
    <w:p w:rsidRPr="00732DE3" w:rsidR="001D2086" w:rsidRDefault="000D5C7C" w14:paraId="6D8EDDFD" w14:textId="77777777">
      <w:pPr>
        <w:pStyle w:val="Corpodetexto"/>
        <w:spacing w:before="9"/>
        <w:rPr>
          <w:rFonts w:ascii="SimSun"/>
          <w:sz w:val="16"/>
          <w:lang w:val="es-PY"/>
        </w:rPr>
      </w:pPr>
      <w:r w:rsidRPr="00732DE3">
        <w:rPr>
          <w:noProof/>
          <w:lang w:val="es-PY"/>
        </w:rPr>
        <w:drawing>
          <wp:inline distT="0" distB="0" distL="114300" distR="114300" wp14:anchorId="6D8EDF32" wp14:editId="6D8EDF33">
            <wp:extent cx="6572885" cy="4390390"/>
            <wp:effectExtent l="0" t="0" r="18415" b="10160"/>
            <wp:docPr id="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87"/>
                    <a:stretch>
                      <a:fillRect/>
                    </a:stretch>
                  </pic:blipFill>
                  <pic:spPr>
                    <a:xfrm>
                      <a:off x="0" y="0"/>
                      <a:ext cx="6572885" cy="4390390"/>
                    </a:xfrm>
                    <a:prstGeom prst="rect">
                      <a:avLst/>
                    </a:prstGeom>
                    <a:noFill/>
                    <a:ln>
                      <a:noFill/>
                    </a:ln>
                  </pic:spPr>
                </pic:pic>
              </a:graphicData>
            </a:graphic>
          </wp:inline>
        </w:drawing>
      </w:r>
    </w:p>
    <w:p w:rsidRPr="00732DE3" w:rsidR="00CF1721" w:rsidP="00A92446" w:rsidRDefault="00CF1721" w14:paraId="53D87A48" w14:textId="77777777">
      <w:pPr>
        <w:pStyle w:val="Corpodetexto"/>
        <w:ind w:left="742"/>
        <w:rPr>
          <w:rFonts w:ascii="SimSun"/>
          <w:lang w:val="es-PY"/>
        </w:rPr>
      </w:pPr>
      <w:r w:rsidRPr="00732DE3">
        <w:rPr>
          <w:rFonts w:ascii="SimSun"/>
          <w:lang w:val="es-PY"/>
        </w:rPr>
        <w:t>Planificaci</w:t>
      </w:r>
      <w:r w:rsidRPr="00732DE3">
        <w:rPr>
          <w:rFonts w:ascii="SimSun"/>
          <w:lang w:val="es-PY"/>
        </w:rPr>
        <w:t>ó</w:t>
      </w:r>
      <w:r w:rsidRPr="00732DE3">
        <w:rPr>
          <w:rFonts w:ascii="SimSun"/>
          <w:lang w:val="es-PY"/>
        </w:rPr>
        <w:t>n mediante:</w:t>
      </w:r>
    </w:p>
    <w:p w:rsidRPr="00732DE3" w:rsidR="00CF1721" w:rsidP="009426C8" w:rsidRDefault="00CF1721" w14:paraId="32D7EE0E" w14:textId="77777777">
      <w:pPr>
        <w:pStyle w:val="PargrafodaLista"/>
        <w:numPr>
          <w:ilvl w:val="1"/>
          <w:numId w:val="57"/>
        </w:numPr>
        <w:tabs>
          <w:tab w:val="left" w:pos="1180"/>
        </w:tabs>
        <w:spacing w:line="241" w:lineRule="exact"/>
        <w:rPr>
          <w:rFonts w:ascii="Times New Roman"/>
          <w:sz w:val="21"/>
          <w:lang w:val="es-PY"/>
        </w:rPr>
      </w:pPr>
      <w:r w:rsidRPr="00732DE3">
        <w:rPr>
          <w:rFonts w:ascii="Times New Roman"/>
          <w:sz w:val="21"/>
          <w:lang w:val="es-PY"/>
        </w:rPr>
        <w:t>Autodiagn</w:t>
      </w:r>
      <w:r w:rsidRPr="00732DE3">
        <w:rPr>
          <w:rFonts w:ascii="Times New Roman"/>
          <w:sz w:val="21"/>
          <w:lang w:val="es-PY"/>
        </w:rPr>
        <w:t>ó</w:t>
      </w:r>
      <w:r w:rsidRPr="00732DE3">
        <w:rPr>
          <w:rFonts w:ascii="Times New Roman"/>
          <w:sz w:val="21"/>
          <w:lang w:val="es-PY"/>
        </w:rPr>
        <w:t>stico de UPS 10 segundos</w:t>
      </w:r>
    </w:p>
    <w:p w:rsidRPr="00732DE3" w:rsidR="00CF1721" w:rsidP="009426C8" w:rsidRDefault="00CF1721" w14:paraId="20D45705" w14:textId="77777777">
      <w:pPr>
        <w:pStyle w:val="PargrafodaLista"/>
        <w:numPr>
          <w:ilvl w:val="1"/>
          <w:numId w:val="57"/>
        </w:numPr>
        <w:tabs>
          <w:tab w:val="left" w:pos="1266"/>
        </w:tabs>
        <w:spacing w:line="269" w:lineRule="exact"/>
        <w:rPr>
          <w:rFonts w:ascii="SimSun"/>
          <w:sz w:val="21"/>
          <w:lang w:val="es-PY"/>
        </w:rPr>
      </w:pPr>
      <w:r w:rsidRPr="00732DE3">
        <w:rPr>
          <w:rFonts w:ascii="SimSun"/>
          <w:sz w:val="21"/>
          <w:lang w:val="es-PY"/>
        </w:rPr>
        <w:t>El UPS detiene el autodiagn</w:t>
      </w:r>
      <w:r w:rsidRPr="00732DE3">
        <w:rPr>
          <w:rFonts w:ascii="SimSun"/>
          <w:sz w:val="21"/>
          <w:lang w:val="es-PY"/>
        </w:rPr>
        <w:t>ó</w:t>
      </w:r>
      <w:r w:rsidRPr="00732DE3">
        <w:rPr>
          <w:rFonts w:ascii="SimSun"/>
          <w:sz w:val="21"/>
          <w:lang w:val="es-PY"/>
        </w:rPr>
        <w:t>stico hasta que el voltaje de la bater</w:t>
      </w:r>
      <w:r w:rsidRPr="00732DE3">
        <w:rPr>
          <w:rFonts w:ascii="SimSun"/>
          <w:sz w:val="21"/>
          <w:lang w:val="es-PY"/>
        </w:rPr>
        <w:t>í</w:t>
      </w:r>
      <w:r w:rsidRPr="00732DE3">
        <w:rPr>
          <w:rFonts w:ascii="SimSun"/>
          <w:sz w:val="21"/>
          <w:lang w:val="es-PY"/>
        </w:rPr>
        <w:t>a es bajo</w:t>
      </w:r>
    </w:p>
    <w:p w:rsidRPr="00732DE3" w:rsidR="00CF1721" w:rsidP="009426C8" w:rsidRDefault="00CF1721" w14:paraId="0D1B1CAF" w14:textId="77777777">
      <w:pPr>
        <w:pStyle w:val="PargrafodaLista"/>
        <w:numPr>
          <w:ilvl w:val="1"/>
          <w:numId w:val="57"/>
        </w:numPr>
        <w:tabs>
          <w:tab w:val="left" w:pos="1304"/>
        </w:tabs>
        <w:rPr>
          <w:rFonts w:ascii="SimSun"/>
          <w:sz w:val="21"/>
          <w:lang w:val="es-PY"/>
        </w:rPr>
      </w:pPr>
      <w:r w:rsidRPr="00732DE3">
        <w:rPr>
          <w:rFonts w:ascii="SimSun"/>
          <w:sz w:val="21"/>
          <w:lang w:val="es-PY"/>
        </w:rPr>
        <w:t>Autodiagn</w:t>
      </w:r>
      <w:r w:rsidRPr="00732DE3">
        <w:rPr>
          <w:rFonts w:ascii="SimSun"/>
          <w:sz w:val="21"/>
          <w:lang w:val="es-PY"/>
        </w:rPr>
        <w:t>ó</w:t>
      </w:r>
      <w:r w:rsidRPr="00732DE3">
        <w:rPr>
          <w:rFonts w:ascii="SimSun"/>
          <w:sz w:val="21"/>
          <w:lang w:val="es-PY"/>
        </w:rPr>
        <w:t>stico del SAI X minutos</w:t>
      </w:r>
    </w:p>
    <w:p w:rsidRPr="00732DE3" w:rsidR="00CF1721" w:rsidP="009426C8" w:rsidRDefault="00CF1721" w14:paraId="64280C16" w14:textId="77777777">
      <w:pPr>
        <w:pStyle w:val="PargrafodaLista"/>
        <w:numPr>
          <w:ilvl w:val="1"/>
          <w:numId w:val="57"/>
        </w:numPr>
        <w:tabs>
          <w:tab w:val="left" w:pos="1180"/>
        </w:tabs>
        <w:spacing w:line="241" w:lineRule="exact"/>
        <w:rPr>
          <w:rFonts w:ascii="Times New Roman"/>
          <w:sz w:val="21"/>
          <w:lang w:val="es-PY"/>
        </w:rPr>
      </w:pPr>
      <w:r w:rsidRPr="00732DE3">
        <w:rPr>
          <w:rFonts w:ascii="Times New Roman"/>
          <w:sz w:val="21"/>
          <w:lang w:val="es-PY"/>
        </w:rPr>
        <w:t>apague el UPS en X minutos</w:t>
      </w:r>
    </w:p>
    <w:p w:rsidRPr="00732DE3" w:rsidR="001D2086" w:rsidP="009426C8" w:rsidRDefault="00CF1721" w14:paraId="6D8EDE03" w14:textId="6F648FC4">
      <w:pPr>
        <w:pStyle w:val="PargrafodaLista"/>
        <w:numPr>
          <w:ilvl w:val="1"/>
          <w:numId w:val="57"/>
        </w:numPr>
        <w:tabs>
          <w:tab w:val="left" w:pos="1266"/>
        </w:tabs>
        <w:spacing w:line="269" w:lineRule="exact"/>
        <w:rPr>
          <w:rFonts w:ascii="SimSun"/>
          <w:sz w:val="21"/>
          <w:lang w:val="es-PY"/>
        </w:rPr>
      </w:pPr>
      <w:r w:rsidRPr="00732DE3">
        <w:rPr>
          <w:rFonts w:ascii="SimSun"/>
          <w:sz w:val="21"/>
          <w:lang w:val="es-PY"/>
        </w:rPr>
        <w:t>Apague el UPS en X minutos y reinicie en Y minutos</w:t>
      </w:r>
    </w:p>
    <w:p w:rsidRPr="00732DE3" w:rsidR="001D2086" w:rsidRDefault="001D2086" w14:paraId="6D8EDE04" w14:textId="77777777">
      <w:pPr>
        <w:pStyle w:val="Corpodetexto"/>
        <w:spacing w:before="10"/>
        <w:rPr>
          <w:rFonts w:ascii="SimSun"/>
          <w:sz w:val="35"/>
          <w:lang w:val="es-PY"/>
        </w:rPr>
      </w:pPr>
    </w:p>
    <w:p w:rsidRPr="00732DE3" w:rsidR="009426C8" w:rsidP="00AD1613" w:rsidRDefault="009426C8" w14:paraId="54CA2B8C" w14:textId="77777777">
      <w:pPr>
        <w:pStyle w:val="Corpodetexto"/>
        <w:spacing w:before="1"/>
        <w:ind w:left="948"/>
        <w:rPr>
          <w:rFonts w:ascii="SimSun"/>
          <w:lang w:val="es-PY"/>
        </w:rPr>
      </w:pPr>
      <w:r w:rsidRPr="00732DE3">
        <w:rPr>
          <w:rFonts w:ascii="SimSun"/>
          <w:lang w:val="es-PY"/>
        </w:rPr>
        <w:t>Llevando a cabo de forma regular lo siguiente:</w:t>
      </w:r>
    </w:p>
    <w:p w:rsidRPr="00732DE3" w:rsidR="009426C8" w:rsidP="009426C8" w:rsidRDefault="009426C8" w14:paraId="6AF56CCD" w14:textId="77777777">
      <w:pPr>
        <w:pStyle w:val="PargrafodaLista"/>
        <w:numPr>
          <w:ilvl w:val="0"/>
          <w:numId w:val="59"/>
        </w:numPr>
        <w:tabs>
          <w:tab w:val="left" w:pos="1160"/>
        </w:tabs>
        <w:spacing w:before="4" w:line="241" w:lineRule="exact"/>
        <w:rPr>
          <w:rFonts w:ascii="Times New Roman"/>
          <w:sz w:val="21"/>
          <w:lang w:val="es-PY"/>
        </w:rPr>
      </w:pPr>
      <w:r w:rsidRPr="00732DE3">
        <w:rPr>
          <w:rFonts w:ascii="Times New Roman"/>
          <w:sz w:val="21"/>
          <w:lang w:val="es-PY"/>
        </w:rPr>
        <w:t>una vez</w:t>
      </w:r>
    </w:p>
    <w:p w:rsidRPr="00732DE3" w:rsidR="009426C8" w:rsidP="009426C8" w:rsidRDefault="009426C8" w14:paraId="645BF798" w14:textId="77777777">
      <w:pPr>
        <w:pStyle w:val="PargrafodaLista"/>
        <w:numPr>
          <w:ilvl w:val="0"/>
          <w:numId w:val="59"/>
        </w:numPr>
        <w:tabs>
          <w:tab w:val="left" w:pos="1228"/>
        </w:tabs>
        <w:spacing w:line="269" w:lineRule="exact"/>
        <w:rPr>
          <w:rFonts w:ascii="SimSun"/>
          <w:sz w:val="21"/>
          <w:lang w:val="es-PY"/>
        </w:rPr>
      </w:pPr>
      <w:r w:rsidRPr="00732DE3">
        <w:rPr>
          <w:rFonts w:ascii="SimSun"/>
          <w:sz w:val="21"/>
          <w:lang w:val="es-PY"/>
        </w:rPr>
        <w:t>Cotidiano</w:t>
      </w:r>
    </w:p>
    <w:p w:rsidRPr="00732DE3" w:rsidR="009426C8" w:rsidP="009426C8" w:rsidRDefault="009426C8" w14:paraId="37367DA0" w14:textId="77777777">
      <w:pPr>
        <w:pStyle w:val="PargrafodaLista"/>
        <w:numPr>
          <w:ilvl w:val="0"/>
          <w:numId w:val="59"/>
        </w:numPr>
        <w:tabs>
          <w:tab w:val="left" w:pos="1228"/>
        </w:tabs>
        <w:spacing w:before="4"/>
        <w:rPr>
          <w:rFonts w:ascii="SimSun"/>
          <w:sz w:val="21"/>
          <w:lang w:val="es-PY"/>
        </w:rPr>
      </w:pPr>
      <w:r w:rsidRPr="00732DE3">
        <w:rPr>
          <w:rFonts w:ascii="SimSun"/>
          <w:sz w:val="21"/>
          <w:lang w:val="es-PY"/>
        </w:rPr>
        <w:t>Todas las semanas</w:t>
      </w:r>
    </w:p>
    <w:p w:rsidRPr="00732DE3" w:rsidR="009426C8" w:rsidP="009426C8" w:rsidRDefault="009426C8" w14:paraId="407E432F" w14:textId="77777777">
      <w:pPr>
        <w:pStyle w:val="PargrafodaLista"/>
        <w:numPr>
          <w:ilvl w:val="0"/>
          <w:numId w:val="59"/>
        </w:numPr>
        <w:tabs>
          <w:tab w:val="left" w:pos="1228"/>
        </w:tabs>
        <w:spacing w:before="4" w:line="241" w:lineRule="exact"/>
        <w:rPr>
          <w:rFonts w:ascii="Times New Roman"/>
          <w:sz w:val="21"/>
          <w:lang w:val="es-PY"/>
        </w:rPr>
      </w:pPr>
      <w:r w:rsidRPr="00732DE3">
        <w:rPr>
          <w:rFonts w:ascii="Times New Roman"/>
          <w:sz w:val="21"/>
          <w:lang w:val="es-PY"/>
        </w:rPr>
        <w:t>Todos los meses</w:t>
      </w:r>
    </w:p>
    <w:p w:rsidRPr="00732DE3" w:rsidR="009426C8" w:rsidP="009426C8" w:rsidRDefault="009426C8" w14:paraId="46E436AB" w14:textId="77777777">
      <w:pPr>
        <w:pStyle w:val="PargrafodaLista"/>
        <w:numPr>
          <w:ilvl w:val="0"/>
          <w:numId w:val="59"/>
        </w:numPr>
        <w:tabs>
          <w:tab w:val="left" w:pos="1228"/>
        </w:tabs>
        <w:spacing w:line="269" w:lineRule="exact"/>
        <w:rPr>
          <w:rFonts w:ascii="SimSun"/>
          <w:sz w:val="21"/>
          <w:lang w:val="es-PY"/>
        </w:rPr>
      </w:pPr>
      <w:r w:rsidRPr="00732DE3">
        <w:rPr>
          <w:rFonts w:ascii="SimSun"/>
          <w:sz w:val="21"/>
          <w:lang w:val="es-PY"/>
        </w:rPr>
        <w:t>Todos los d</w:t>
      </w:r>
      <w:r w:rsidRPr="00732DE3">
        <w:rPr>
          <w:rFonts w:ascii="SimSun"/>
          <w:sz w:val="21"/>
          <w:lang w:val="es-PY"/>
        </w:rPr>
        <w:t>í</w:t>
      </w:r>
      <w:r w:rsidRPr="00732DE3">
        <w:rPr>
          <w:rFonts w:ascii="SimSun"/>
          <w:sz w:val="21"/>
          <w:lang w:val="es-PY"/>
        </w:rPr>
        <w:t>as</w:t>
      </w:r>
    </w:p>
    <w:p w:rsidRPr="00732DE3" w:rsidR="001D2086" w:rsidRDefault="009426C8" w14:paraId="6D8EDE0B" w14:textId="3C121ABC">
      <w:pPr>
        <w:pStyle w:val="Corpodetexto"/>
        <w:spacing w:before="5" w:line="244" w:lineRule="auto"/>
        <w:ind w:left="199" w:right="1508" w:firstLine="436"/>
        <w:rPr>
          <w:rFonts w:ascii="SimSun" w:hAnsi="SimSun"/>
          <w:lang w:val="es-PY"/>
        </w:rPr>
        <w:sectPr w:rsidRPr="00732DE3" w:rsidR="001D2086">
          <w:pgSz w:w="12240" w:h="15840" w:orient="portrait"/>
          <w:pgMar w:top="1480" w:right="280" w:bottom="760" w:left="1600" w:header="686" w:footer="567" w:gutter="0"/>
          <w:cols w:space="720"/>
        </w:sectPr>
      </w:pPr>
      <w:r w:rsidRPr="00732DE3">
        <w:rPr>
          <w:rFonts w:ascii="SimSun" w:hAnsi="SimSun"/>
          <w:lang w:val="es-PY"/>
        </w:rPr>
        <w:t>El usuario puede hacer clic en "agregar" de acuerdo con la planificación y la realización de forma regular, se agregará bien como se muestra a continuación</w:t>
      </w:r>
      <w:r w:rsidRPr="00732DE3" w:rsidR="000D5C7C">
        <w:rPr>
          <w:rFonts w:ascii="SimSun" w:hAnsi="SimSun"/>
          <w:lang w:val="es-PY"/>
        </w:rPr>
        <w:t>:</w:t>
      </w:r>
    </w:p>
    <w:p w:rsidRPr="00732DE3" w:rsidR="001D2086" w:rsidRDefault="001D2086" w14:paraId="6D8EDE0C" w14:textId="77777777">
      <w:pPr>
        <w:pStyle w:val="Corpodetexto"/>
        <w:spacing w:before="7"/>
        <w:rPr>
          <w:rFonts w:ascii="SimSun"/>
          <w:sz w:val="16"/>
          <w:lang w:val="es-PY"/>
        </w:rPr>
      </w:pPr>
    </w:p>
    <w:p w:rsidRPr="00732DE3" w:rsidR="001D2086" w:rsidRDefault="000D5C7C" w14:paraId="6D8EDE0D" w14:textId="77777777">
      <w:pPr>
        <w:pStyle w:val="Corpodetexto"/>
        <w:rPr>
          <w:rFonts w:ascii="SimSun"/>
          <w:sz w:val="20"/>
          <w:lang w:val="es-PY"/>
        </w:rPr>
      </w:pPr>
      <w:r w:rsidRPr="00732DE3">
        <w:rPr>
          <w:noProof/>
          <w:lang w:val="es-PY"/>
        </w:rPr>
        <w:drawing>
          <wp:inline distT="0" distB="0" distL="114300" distR="114300" wp14:anchorId="6D8EDF34" wp14:editId="6D8EDF35">
            <wp:extent cx="6572885" cy="4390390"/>
            <wp:effectExtent l="0" t="0" r="18415" b="10160"/>
            <wp:docPr id="7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2"/>
                    <pic:cNvPicPr>
                      <a:picLocks noChangeAspect="1"/>
                    </pic:cNvPicPr>
                  </pic:nvPicPr>
                  <pic:blipFill>
                    <a:blip r:embed="rId88"/>
                    <a:stretch>
                      <a:fillRect/>
                    </a:stretch>
                  </pic:blipFill>
                  <pic:spPr>
                    <a:xfrm>
                      <a:off x="0" y="0"/>
                      <a:ext cx="6572885" cy="4390390"/>
                    </a:xfrm>
                    <a:prstGeom prst="rect">
                      <a:avLst/>
                    </a:prstGeom>
                    <a:noFill/>
                    <a:ln>
                      <a:noFill/>
                    </a:ln>
                  </pic:spPr>
                </pic:pic>
              </a:graphicData>
            </a:graphic>
          </wp:inline>
        </w:drawing>
      </w:r>
    </w:p>
    <w:p w:rsidRPr="00732DE3" w:rsidR="00D17BAA" w:rsidP="004202CC" w:rsidRDefault="00D17BAA" w14:paraId="12F18BCC" w14:textId="77777777">
      <w:pPr>
        <w:pStyle w:val="Corpodetexto"/>
        <w:spacing w:line="261" w:lineRule="exact"/>
        <w:ind w:left="1011" w:right="1215"/>
        <w:jc w:val="center"/>
        <w:rPr>
          <w:rFonts w:ascii="SimSun" w:hAnsi="SimSun"/>
          <w:lang w:val="es-PY"/>
        </w:rPr>
      </w:pPr>
      <w:r w:rsidRPr="00732DE3">
        <w:rPr>
          <w:rFonts w:ascii="SimSun" w:hAnsi="SimSun"/>
          <w:lang w:val="es-PY"/>
        </w:rPr>
        <w:t>Después de que se agregue, el software lo llevará a cabo automáticamente cuando se establezca el tiempo</w:t>
      </w:r>
    </w:p>
    <w:p w:rsidRPr="00732DE3" w:rsidR="001D2086" w:rsidRDefault="001D2086" w14:paraId="6D8EDE0F" w14:textId="77777777">
      <w:pPr>
        <w:pStyle w:val="Corpodetexto"/>
        <w:spacing w:before="6"/>
        <w:rPr>
          <w:rFonts w:ascii="SimSun"/>
          <w:sz w:val="20"/>
          <w:lang w:val="es-PY"/>
        </w:rPr>
      </w:pPr>
    </w:p>
    <w:p w:rsidRPr="00732DE3" w:rsidR="00D17BAA" w:rsidP="00B763BF" w:rsidRDefault="00D17BAA" w14:paraId="157DED8B" w14:textId="77777777">
      <w:pPr>
        <w:pStyle w:val="Ttulo4"/>
        <w:rPr>
          <w:lang w:val="es-PY"/>
        </w:rPr>
      </w:pPr>
      <w:r w:rsidRPr="00732DE3">
        <w:rPr>
          <w:w w:val="95"/>
          <w:lang w:val="es-PY"/>
        </w:rPr>
        <w:t>Apagar y encender</w:t>
      </w:r>
    </w:p>
    <w:p w:rsidRPr="00732DE3" w:rsidR="00D17BAA" w:rsidP="00B763BF" w:rsidRDefault="00D17BAA" w14:paraId="1B0E9908" w14:textId="77777777">
      <w:pPr>
        <w:pStyle w:val="Corpodetexto"/>
        <w:spacing w:before="32" w:after="9"/>
        <w:ind w:left="862"/>
        <w:rPr>
          <w:rFonts w:ascii="SimSun" w:hAnsi="SimSun"/>
          <w:lang w:val="es-PY"/>
        </w:rPr>
      </w:pPr>
      <w:r w:rsidRPr="00732DE3">
        <w:rPr>
          <w:rFonts w:ascii="SimSun" w:hAnsi="SimSun"/>
          <w:lang w:val="es-PY"/>
        </w:rPr>
        <w:t>Haga clic en "Apagar/Encender" como se muestra a continuación</w:t>
      </w:r>
    </w:p>
    <w:p w:rsidRPr="00732DE3" w:rsidR="001D2086" w:rsidRDefault="000D5C7C" w14:paraId="6D8EDE12" w14:textId="77777777">
      <w:pPr>
        <w:pStyle w:val="Corpodetexto"/>
        <w:ind w:left="800"/>
        <w:rPr>
          <w:rFonts w:ascii="SimSun"/>
          <w:sz w:val="20"/>
          <w:lang w:val="es-PY"/>
        </w:rPr>
      </w:pPr>
      <w:r w:rsidRPr="00732DE3">
        <w:rPr>
          <w:noProof/>
          <w:lang w:val="es-PY"/>
        </w:rPr>
        <w:drawing>
          <wp:inline distT="0" distB="0" distL="114300" distR="114300" wp14:anchorId="6D8EDF36" wp14:editId="6D8EDF37">
            <wp:extent cx="3905250" cy="914400"/>
            <wp:effectExtent l="0" t="0" r="0" b="0"/>
            <wp:docPr id="7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3"/>
                    <pic:cNvPicPr>
                      <a:picLocks noChangeAspect="1"/>
                    </pic:cNvPicPr>
                  </pic:nvPicPr>
                  <pic:blipFill>
                    <a:blip r:embed="rId89"/>
                    <a:stretch>
                      <a:fillRect/>
                    </a:stretch>
                  </pic:blipFill>
                  <pic:spPr>
                    <a:xfrm>
                      <a:off x="0" y="0"/>
                      <a:ext cx="3905250" cy="914400"/>
                    </a:xfrm>
                    <a:prstGeom prst="rect">
                      <a:avLst/>
                    </a:prstGeom>
                    <a:noFill/>
                    <a:ln>
                      <a:noFill/>
                    </a:ln>
                  </pic:spPr>
                </pic:pic>
              </a:graphicData>
            </a:graphic>
          </wp:inline>
        </w:drawing>
      </w:r>
    </w:p>
    <w:p w:rsidRPr="00732DE3" w:rsidR="00D17BAA" w:rsidP="00D45F55" w:rsidRDefault="00D17BAA" w14:paraId="77B274F2" w14:textId="77777777">
      <w:pPr>
        <w:pStyle w:val="Corpodetexto"/>
        <w:spacing w:before="3"/>
        <w:rPr>
          <w:rFonts w:ascii="Times New Roman"/>
          <w:sz w:val="14"/>
          <w:lang w:val="es-PY"/>
        </w:rPr>
      </w:pPr>
      <w:bookmarkStart w:name="About_PowerManagerⅡ" w:id="30"/>
      <w:bookmarkStart w:name="Testing" w:id="31"/>
      <w:bookmarkEnd w:id="30"/>
      <w:bookmarkEnd w:id="31"/>
      <w:r w:rsidRPr="00732DE3">
        <w:rPr>
          <w:rFonts w:ascii="Times New Roman"/>
          <w:lang w:val="es-PY"/>
        </w:rPr>
        <w:t>Proporcionar 3 funciones de la siguiente manera</w:t>
      </w:r>
    </w:p>
    <w:p w:rsidRPr="00732DE3" w:rsidR="00D17BAA" w:rsidP="00D17BAA" w:rsidRDefault="00D17BAA" w14:paraId="6FF5C4DF" w14:textId="6C85A1F9">
      <w:pPr>
        <w:pStyle w:val="PargrafodaLista"/>
        <w:numPr>
          <w:ilvl w:val="0"/>
          <w:numId w:val="61"/>
        </w:numPr>
        <w:tabs>
          <w:tab w:val="left" w:pos="628"/>
        </w:tabs>
        <w:spacing w:before="72"/>
        <w:ind w:right="1513"/>
        <w:rPr>
          <w:rFonts w:ascii="SimSun" w:hAnsi="SimSun"/>
          <w:sz w:val="21"/>
          <w:lang w:val="es-PY"/>
        </w:rPr>
      </w:pPr>
      <w:r w:rsidRPr="00732DE3">
        <w:rPr>
          <w:rFonts w:ascii="SimSun" w:hAnsi="SimSun"/>
          <w:sz w:val="21"/>
          <w:lang w:val="es-PY"/>
        </w:rPr>
        <w:t xml:space="preserve"> Apague el UPS en X minutos y haga clic en "ejecutar" UPS se apagará automáticamente en X minutos</w:t>
      </w:r>
    </w:p>
    <w:p w:rsidRPr="00732DE3" w:rsidR="00D17BAA" w:rsidP="00D17BAA" w:rsidRDefault="00D17BAA" w14:paraId="428E7F72" w14:textId="5DA3B41B">
      <w:pPr>
        <w:pStyle w:val="PargrafodaLista"/>
        <w:numPr>
          <w:ilvl w:val="0"/>
          <w:numId w:val="61"/>
        </w:numPr>
        <w:tabs>
          <w:tab w:val="left" w:pos="604"/>
        </w:tabs>
        <w:spacing w:before="4" w:line="244" w:lineRule="auto"/>
        <w:ind w:right="1513"/>
        <w:rPr>
          <w:rFonts w:ascii="SimSun" w:hAnsi="SimSun"/>
          <w:sz w:val="21"/>
          <w:lang w:val="es-PY"/>
        </w:rPr>
      </w:pPr>
      <w:r w:rsidRPr="00732DE3">
        <w:rPr>
          <w:rFonts w:ascii="SimSun" w:hAnsi="SimSun"/>
          <w:spacing w:val="-1"/>
          <w:sz w:val="21"/>
          <w:lang w:val="es-PY"/>
        </w:rPr>
        <w:t xml:space="preserve"> Apague el UPS en X minutos y reinicie en Y minutos, haga clic en "ejecutar", UPS lo hará automáticamente</w:t>
      </w:r>
    </w:p>
    <w:p w:rsidRPr="00732DE3" w:rsidR="00D17BAA" w:rsidP="00D17BAA" w:rsidRDefault="00D17BAA" w14:paraId="6FBC098F" w14:textId="77777777">
      <w:pPr>
        <w:pStyle w:val="Corpodetexto"/>
        <w:numPr>
          <w:ilvl w:val="0"/>
          <w:numId w:val="61"/>
        </w:numPr>
        <w:spacing w:line="267" w:lineRule="exact"/>
        <w:rPr>
          <w:rFonts w:ascii="SimSun"/>
          <w:lang w:val="es-PY"/>
        </w:rPr>
      </w:pPr>
      <w:r w:rsidRPr="00732DE3">
        <w:rPr>
          <w:rFonts w:ascii="SimSun"/>
          <w:lang w:val="es-PY"/>
        </w:rPr>
        <w:t>apagar en X minutos y reiniciar en Y minutos.</w:t>
      </w:r>
    </w:p>
    <w:p w:rsidRPr="00732DE3" w:rsidR="00D17BAA" w:rsidP="00D17BAA" w:rsidRDefault="00D17BAA" w14:paraId="1BC7A84A" w14:textId="6C416A50">
      <w:pPr>
        <w:pStyle w:val="PargrafodaLista"/>
        <w:numPr>
          <w:ilvl w:val="0"/>
          <w:numId w:val="61"/>
        </w:numPr>
        <w:tabs>
          <w:tab w:val="left" w:pos="618"/>
        </w:tabs>
        <w:spacing w:line="244" w:lineRule="auto"/>
        <w:ind w:right="1513"/>
        <w:rPr>
          <w:rFonts w:ascii="SimSun"/>
          <w:sz w:val="21"/>
          <w:lang w:val="es-PY"/>
        </w:rPr>
      </w:pPr>
      <w:r w:rsidRPr="00732DE3">
        <w:rPr>
          <w:rFonts w:ascii="SimSun"/>
          <w:sz w:val="21"/>
          <w:lang w:val="es-PY"/>
        </w:rPr>
        <w:t xml:space="preserve"> Cancelar el comando de apagado del SAI. Cuando se envi</w:t>
      </w:r>
      <w:r w:rsidRPr="00732DE3">
        <w:rPr>
          <w:rFonts w:ascii="SimSun"/>
          <w:sz w:val="21"/>
          <w:lang w:val="es-PY"/>
        </w:rPr>
        <w:t>ó</w:t>
      </w:r>
      <w:r w:rsidRPr="00732DE3">
        <w:rPr>
          <w:rFonts w:ascii="SimSun"/>
          <w:sz w:val="21"/>
          <w:lang w:val="es-PY"/>
        </w:rPr>
        <w:t xml:space="preserve"> el comando de apagar UPS, pero UPS sigue siendo</w:t>
      </w:r>
    </w:p>
    <w:p w:rsidRPr="00732DE3" w:rsidR="00D17BAA" w:rsidP="00D17BAA" w:rsidRDefault="00D17BAA" w14:paraId="558FE3BE" w14:textId="77777777">
      <w:pPr>
        <w:pStyle w:val="Corpodetexto"/>
        <w:numPr>
          <w:ilvl w:val="0"/>
          <w:numId w:val="61"/>
        </w:numPr>
        <w:spacing w:line="267" w:lineRule="exact"/>
        <w:rPr>
          <w:rFonts w:ascii="SimSun"/>
          <w:lang w:val="es-PY"/>
        </w:rPr>
      </w:pPr>
      <w:r w:rsidRPr="00732DE3">
        <w:rPr>
          <w:rFonts w:ascii="SimSun"/>
          <w:lang w:val="es-PY"/>
        </w:rPr>
        <w:t>Esperando el apagado, podemos cancelar el comando.</w:t>
      </w:r>
    </w:p>
    <w:p w:rsidRPr="00732DE3" w:rsidR="001D2086" w:rsidRDefault="000D5C7C" w14:paraId="6D8EDE19" w14:textId="77777777">
      <w:pPr>
        <w:rPr>
          <w:rFonts w:ascii="SimSun"/>
        </w:rPr>
      </w:pPr>
      <w:r w:rsidRPr="00732DE3">
        <w:rPr>
          <w:rFonts w:ascii="SimSun"/>
        </w:rPr>
        <w:br w:type="page"/>
      </w:r>
    </w:p>
    <w:p w:rsidRPr="00732DE3" w:rsidR="001D2086" w:rsidRDefault="001D2086" w14:paraId="6D8EDE1A" w14:textId="77777777">
      <w:pPr>
        <w:pStyle w:val="Corpodetexto"/>
        <w:rPr>
          <w:rFonts w:ascii="SimSun"/>
          <w:lang w:val="es-PY"/>
        </w:rPr>
      </w:pPr>
    </w:p>
    <w:p w:rsidRPr="00732DE3" w:rsidR="00A6245C" w:rsidP="0065797E" w:rsidRDefault="00A6245C" w14:paraId="17BF4181" w14:textId="77777777">
      <w:pPr>
        <w:pStyle w:val="Ttulo2"/>
        <w:ind w:left="199" w:firstLine="0"/>
        <w:rPr>
          <w:rFonts w:ascii="Arial"/>
          <w:lang w:val="es-PY"/>
        </w:rPr>
      </w:pPr>
      <w:r w:rsidRPr="00732DE3">
        <w:rPr>
          <w:rFonts w:ascii="Arial"/>
          <w:spacing w:val="10"/>
          <w:lang w:val="es-PY"/>
        </w:rPr>
        <w:t>Ensayo</w:t>
      </w:r>
    </w:p>
    <w:p w:rsidRPr="00732DE3" w:rsidR="00A6245C" w:rsidP="000E15BE" w:rsidRDefault="00A6245C" w14:paraId="2E3E20C7" w14:textId="77777777">
      <w:pPr>
        <w:pStyle w:val="Corpodetexto"/>
        <w:spacing w:before="19"/>
        <w:ind w:left="939"/>
        <w:rPr>
          <w:rFonts w:ascii="SimSun" w:hAnsi="SimSun"/>
          <w:lang w:val="es-PY"/>
        </w:rPr>
      </w:pPr>
      <w:r w:rsidRPr="00732DE3">
        <w:rPr>
          <w:rFonts w:ascii="SimSun" w:hAnsi="SimSun"/>
          <w:lang w:val="es-PY"/>
        </w:rPr>
        <w:t>Haga clic en "probar" como se muestra a continuación</w:t>
      </w:r>
    </w:p>
    <w:p w:rsidRPr="00732DE3" w:rsidR="001D2086" w:rsidRDefault="000D5C7C" w14:paraId="6D8EDE1D" w14:textId="77777777">
      <w:pPr>
        <w:pStyle w:val="Corpodetexto"/>
        <w:spacing w:before="12"/>
        <w:rPr>
          <w:rFonts w:ascii="SimSun"/>
          <w:sz w:val="15"/>
          <w:lang w:val="es-PY"/>
        </w:rPr>
      </w:pPr>
      <w:r w:rsidRPr="00732DE3">
        <w:rPr>
          <w:noProof/>
          <w:lang w:val="es-PY"/>
        </w:rPr>
        <w:drawing>
          <wp:inline distT="0" distB="0" distL="114300" distR="114300" wp14:anchorId="6D8EDF38" wp14:editId="6D8EDF39">
            <wp:extent cx="4762500" cy="3819525"/>
            <wp:effectExtent l="0" t="0" r="0" b="9525"/>
            <wp:docPr id="7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4"/>
                    <pic:cNvPicPr>
                      <a:picLocks noChangeAspect="1"/>
                    </pic:cNvPicPr>
                  </pic:nvPicPr>
                  <pic:blipFill>
                    <a:blip r:embed="rId90"/>
                    <a:stretch>
                      <a:fillRect/>
                    </a:stretch>
                  </pic:blipFill>
                  <pic:spPr>
                    <a:xfrm>
                      <a:off x="0" y="0"/>
                      <a:ext cx="4762500" cy="3819525"/>
                    </a:xfrm>
                    <a:prstGeom prst="rect">
                      <a:avLst/>
                    </a:prstGeom>
                    <a:noFill/>
                    <a:ln>
                      <a:noFill/>
                    </a:ln>
                  </pic:spPr>
                </pic:pic>
              </a:graphicData>
            </a:graphic>
          </wp:inline>
        </w:drawing>
      </w:r>
    </w:p>
    <w:p w:rsidRPr="00732DE3" w:rsidR="00A6245C" w:rsidP="004A78DD" w:rsidRDefault="00A6245C" w14:paraId="1C0F3DA6" w14:textId="77777777">
      <w:pPr>
        <w:pStyle w:val="Corpodetexto"/>
        <w:spacing w:before="15"/>
        <w:ind w:left="200"/>
        <w:rPr>
          <w:rFonts w:ascii="SimSun"/>
          <w:lang w:val="es-PY"/>
        </w:rPr>
      </w:pPr>
      <w:r w:rsidRPr="00732DE3">
        <w:rPr>
          <w:rFonts w:ascii="SimSun"/>
          <w:lang w:val="es-PY"/>
        </w:rPr>
        <w:t>Proporcionando 4 funciones:</w:t>
      </w:r>
    </w:p>
    <w:p w:rsidRPr="00732DE3" w:rsidR="00F23C52" w:rsidP="00F23C52" w:rsidRDefault="00F23C52" w14:paraId="63C6AC7F" w14:textId="77777777">
      <w:pPr>
        <w:pStyle w:val="PargrafodaLista"/>
        <w:numPr>
          <w:ilvl w:val="1"/>
          <w:numId w:val="64"/>
        </w:numPr>
        <w:tabs>
          <w:tab w:val="left" w:pos="815"/>
        </w:tabs>
        <w:spacing w:before="4" w:line="244" w:lineRule="auto"/>
        <w:ind w:right="1513"/>
        <w:rPr>
          <w:rFonts w:ascii="SimSun" w:hAnsi="SimSun"/>
          <w:sz w:val="21"/>
          <w:lang w:val="es-PY"/>
        </w:rPr>
      </w:pPr>
      <w:r w:rsidRPr="00732DE3">
        <w:rPr>
          <w:rFonts w:ascii="SimSun" w:hAnsi="SimSun"/>
          <w:sz w:val="21"/>
          <w:lang w:val="es-PY"/>
        </w:rPr>
        <w:t>Autodiagnóstico del SAI 10 segundos: haga clic en "ejecutar", la prueba finaliza después del autodiagnóstico del SAI durante 10 segundos</w:t>
      </w:r>
    </w:p>
    <w:p w:rsidRPr="00732DE3" w:rsidR="00F23C52" w:rsidP="007F3BD5" w:rsidRDefault="00F23C52" w14:paraId="57D46445" w14:textId="77777777">
      <w:pPr>
        <w:pStyle w:val="Corpodetexto"/>
        <w:spacing w:before="8"/>
        <w:rPr>
          <w:rFonts w:ascii="SimSun"/>
          <w:sz w:val="18"/>
          <w:lang w:val="es-PY"/>
        </w:rPr>
      </w:pPr>
    </w:p>
    <w:p w:rsidRPr="00732DE3" w:rsidR="00F23C52" w:rsidP="00F23C52" w:rsidRDefault="00F23C52" w14:paraId="0A1786A2" w14:textId="77777777">
      <w:pPr>
        <w:pStyle w:val="PargrafodaLista"/>
        <w:numPr>
          <w:ilvl w:val="1"/>
          <w:numId w:val="64"/>
        </w:numPr>
        <w:tabs>
          <w:tab w:val="left" w:pos="729"/>
        </w:tabs>
        <w:ind w:right="1513"/>
        <w:rPr>
          <w:rFonts w:ascii="SimSun" w:hAnsi="SimSun"/>
          <w:sz w:val="21"/>
          <w:lang w:val="es-PY"/>
        </w:rPr>
      </w:pPr>
      <w:r w:rsidRPr="00732DE3">
        <w:rPr>
          <w:rFonts w:ascii="SimSun" w:hAnsi="SimSun"/>
          <w:sz w:val="21"/>
          <w:lang w:val="es-PY"/>
        </w:rPr>
        <w:t>Autodiagnóstico del UPS hasta que el voltaje de la batería sea bajo: haga clic en "ejecutar", la prueba finaliza cuando el voltaje de la batería del UPS es bajo</w:t>
      </w:r>
    </w:p>
    <w:p w:rsidRPr="00732DE3" w:rsidR="00F23C52" w:rsidP="007F3BD5" w:rsidRDefault="00F23C52" w14:paraId="4394A6FB" w14:textId="77777777">
      <w:pPr>
        <w:pStyle w:val="Corpodetexto"/>
        <w:rPr>
          <w:rFonts w:ascii="SimSun"/>
          <w:sz w:val="19"/>
          <w:lang w:val="es-PY"/>
        </w:rPr>
      </w:pPr>
    </w:p>
    <w:p w:rsidRPr="00732DE3" w:rsidR="00F23C52" w:rsidP="00F23C52" w:rsidRDefault="00F23C52" w14:paraId="38D6B284" w14:textId="77777777">
      <w:pPr>
        <w:pStyle w:val="PargrafodaLista"/>
        <w:numPr>
          <w:ilvl w:val="1"/>
          <w:numId w:val="64"/>
        </w:numPr>
        <w:tabs>
          <w:tab w:val="left" w:pos="800"/>
        </w:tabs>
        <w:spacing w:before="1"/>
        <w:rPr>
          <w:rFonts w:ascii="SimSun" w:hAnsi="SimSun"/>
          <w:sz w:val="21"/>
          <w:lang w:val="es-PY"/>
        </w:rPr>
      </w:pPr>
      <w:r w:rsidRPr="00732DE3">
        <w:rPr>
          <w:rFonts w:ascii="SimSun" w:hAnsi="SimSun"/>
          <w:spacing w:val="-1"/>
          <w:sz w:val="21"/>
          <w:lang w:val="es-PY"/>
        </w:rPr>
        <w:t>Autodiagnóstico del SAI X minutos: haga clic en "ejecutar", la prueba finaliza en X minutos</w:t>
      </w:r>
    </w:p>
    <w:p w:rsidRPr="00732DE3" w:rsidR="00F23C52" w:rsidP="007F3BD5" w:rsidRDefault="00F23C52" w14:paraId="1F8B48CC" w14:textId="77777777">
      <w:pPr>
        <w:pStyle w:val="Corpodetexto"/>
        <w:spacing w:before="5"/>
        <w:rPr>
          <w:rFonts w:ascii="SimSun"/>
          <w:sz w:val="19"/>
          <w:lang w:val="es-PY"/>
        </w:rPr>
      </w:pPr>
    </w:p>
    <w:p w:rsidRPr="00732DE3" w:rsidR="00F23C52" w:rsidP="00F23C52" w:rsidRDefault="00F23C52" w14:paraId="3D748197" w14:textId="77777777">
      <w:pPr>
        <w:pStyle w:val="PargrafodaLista"/>
        <w:numPr>
          <w:ilvl w:val="1"/>
          <w:numId w:val="64"/>
        </w:numPr>
        <w:tabs>
          <w:tab w:val="left" w:pos="901"/>
        </w:tabs>
        <w:ind w:right="1513"/>
        <w:rPr>
          <w:rFonts w:ascii="SimSun"/>
          <w:sz w:val="21"/>
          <w:lang w:val="es-PY"/>
        </w:rPr>
      </w:pPr>
      <w:r w:rsidRPr="00732DE3">
        <w:rPr>
          <w:rFonts w:ascii="SimSun"/>
          <w:sz w:val="21"/>
          <w:lang w:val="es-PY"/>
        </w:rPr>
        <w:t>Cancelar el autodiagn</w:t>
      </w:r>
      <w:r w:rsidRPr="00732DE3">
        <w:rPr>
          <w:rFonts w:ascii="SimSun"/>
          <w:sz w:val="21"/>
          <w:lang w:val="es-PY"/>
        </w:rPr>
        <w:t>ó</w:t>
      </w:r>
      <w:r w:rsidRPr="00732DE3">
        <w:rPr>
          <w:rFonts w:ascii="SimSun"/>
          <w:sz w:val="21"/>
          <w:lang w:val="es-PY"/>
        </w:rPr>
        <w:t>stico del UPS: UPS cancela las pruebas cuando se ejecuta cancelar el autodiagn</w:t>
      </w:r>
      <w:r w:rsidRPr="00732DE3">
        <w:rPr>
          <w:rFonts w:ascii="SimSun"/>
          <w:sz w:val="21"/>
          <w:lang w:val="es-PY"/>
        </w:rPr>
        <w:t>ó</w:t>
      </w:r>
      <w:r w:rsidRPr="00732DE3">
        <w:rPr>
          <w:rFonts w:ascii="SimSun"/>
          <w:sz w:val="21"/>
          <w:lang w:val="es-PY"/>
        </w:rPr>
        <w:t>stico del UPS</w:t>
      </w:r>
    </w:p>
    <w:p w:rsidRPr="00732DE3" w:rsidR="001D2086" w:rsidRDefault="001D2086" w14:paraId="6D8EDE26" w14:textId="77777777">
      <w:pPr>
        <w:pStyle w:val="Corpodetexto"/>
        <w:rPr>
          <w:rFonts w:ascii="SimSun"/>
          <w:sz w:val="24"/>
          <w:lang w:val="es-PY"/>
        </w:rPr>
      </w:pPr>
    </w:p>
    <w:p w:rsidRPr="00732DE3" w:rsidR="001D2086" w:rsidRDefault="000D5C7C" w14:paraId="6D8EDE27" w14:textId="77777777">
      <w:pPr>
        <w:rPr>
          <w:rFonts w:ascii="SimSun"/>
          <w:sz w:val="33"/>
        </w:rPr>
      </w:pPr>
      <w:r w:rsidRPr="00732DE3">
        <w:rPr>
          <w:rFonts w:ascii="SimSun"/>
          <w:sz w:val="33"/>
        </w:rPr>
        <w:br w:type="page"/>
      </w:r>
    </w:p>
    <w:p w:rsidRPr="00732DE3" w:rsidR="001D2086" w:rsidRDefault="001D2086" w14:paraId="6D8EDE28" w14:textId="77777777">
      <w:pPr>
        <w:pStyle w:val="Corpodetexto"/>
        <w:spacing w:before="5"/>
        <w:rPr>
          <w:rFonts w:ascii="SimSun"/>
          <w:sz w:val="33"/>
          <w:lang w:val="es-PY"/>
        </w:rPr>
      </w:pPr>
    </w:p>
    <w:p w:rsidRPr="00732DE3" w:rsidR="00F23C52" w:rsidP="004D413A" w:rsidRDefault="00F23C52" w14:paraId="1AD84C0B" w14:textId="77777777">
      <w:pPr>
        <w:pStyle w:val="Ttulo3"/>
        <w:ind w:left="507"/>
        <w:rPr>
          <w:lang w:val="es-PY"/>
        </w:rPr>
      </w:pPr>
      <w:r w:rsidRPr="00732DE3">
        <w:rPr>
          <w:lang w:val="es-PY"/>
        </w:rPr>
        <w:t xml:space="preserve">Acerca de </w:t>
      </w:r>
      <w:proofErr w:type="spellStart"/>
      <w:r w:rsidRPr="00732DE3">
        <w:rPr>
          <w:lang w:val="es-PY"/>
        </w:rPr>
        <w:t>PowerManager</w:t>
      </w:r>
      <w:proofErr w:type="spellEnd"/>
      <w:r w:rsidRPr="00732DE3">
        <w:rPr>
          <w:lang w:val="es-PY"/>
        </w:rPr>
        <w:t xml:space="preserve"> II</w:t>
      </w:r>
    </w:p>
    <w:p w:rsidRPr="00732DE3" w:rsidR="001D2086" w:rsidRDefault="001D2086" w14:paraId="6D8EDE2A" w14:textId="77777777">
      <w:pPr>
        <w:pStyle w:val="Corpodetexto"/>
        <w:rPr>
          <w:rFonts w:ascii="Times New Roman"/>
          <w:b/>
          <w:sz w:val="44"/>
          <w:lang w:val="es-PY"/>
        </w:rPr>
      </w:pPr>
    </w:p>
    <w:p w:rsidRPr="00732DE3" w:rsidR="00F44704" w:rsidP="00B069D6" w:rsidRDefault="00F44704" w14:paraId="49C5EC02" w14:textId="77777777">
      <w:pPr>
        <w:ind w:left="881"/>
        <w:rPr>
          <w:rFonts w:ascii="Times New Roman"/>
          <w:sz w:val="27"/>
        </w:rPr>
      </w:pPr>
      <w:r w:rsidRPr="00732DE3">
        <w:rPr>
          <w:rFonts w:ascii="Times New Roman"/>
          <w:sz w:val="27"/>
        </w:rPr>
        <w:t xml:space="preserve">Haga clic en el icono de </w:t>
      </w:r>
      <w:proofErr w:type="spellStart"/>
      <w:r w:rsidRPr="00732DE3">
        <w:rPr>
          <w:rFonts w:ascii="Times New Roman"/>
          <w:sz w:val="27"/>
        </w:rPr>
        <w:t>PowerManager</w:t>
      </w:r>
      <w:proofErr w:type="spellEnd"/>
      <w:r w:rsidRPr="00732DE3">
        <w:rPr>
          <w:rFonts w:ascii="Times New Roman"/>
          <w:sz w:val="27"/>
        </w:rPr>
        <w:t xml:space="preserve"> en el panel y luego haga clic en</w:t>
      </w:r>
    </w:p>
    <w:p w:rsidRPr="00732DE3" w:rsidR="001D2086" w:rsidRDefault="00F44704" w14:paraId="6D8EDE2C" w14:textId="2BA80E4F">
      <w:pPr>
        <w:pStyle w:val="Corpodetexto"/>
        <w:rPr>
          <w:rFonts w:ascii="Times New Roman"/>
          <w:sz w:val="20"/>
          <w:lang w:val="es-PY"/>
        </w:rPr>
      </w:pPr>
      <w:r w:rsidRPr="00732DE3">
        <w:rPr>
          <w:rFonts w:ascii="Times New Roman" w:hAnsi="Times New Roman"/>
          <w:sz w:val="27"/>
          <w:lang w:val="es-PY"/>
        </w:rPr>
        <w:t>" A</w:t>
      </w:r>
      <w:r w:rsidRPr="00732DE3" w:rsidR="00732DE3">
        <w:rPr>
          <w:rFonts w:ascii="Times New Roman" w:hAnsi="Times New Roman"/>
          <w:sz w:val="27"/>
          <w:lang w:val="es-PY"/>
        </w:rPr>
        <w:t xml:space="preserve"> </w:t>
      </w:r>
      <w:r w:rsidRPr="00732DE3">
        <w:rPr>
          <w:rFonts w:ascii="Times New Roman" w:hAnsi="Times New Roman"/>
          <w:sz w:val="27"/>
          <w:lang w:val="es-PY"/>
        </w:rPr>
        <w:t xml:space="preserve">cerca de" en el menú emergente, luego puede abrir </w:t>
      </w:r>
      <w:r w:rsidRPr="00732DE3" w:rsidR="000D5C7C">
        <w:rPr>
          <w:rFonts w:ascii="Times New Roman" w:hAnsi="Times New Roman"/>
          <w:sz w:val="27"/>
          <w:lang w:val="es-PY"/>
        </w:rPr>
        <w:t>“</w:t>
      </w:r>
      <w:proofErr w:type="spellStart"/>
      <w:r w:rsidRPr="00732DE3" w:rsidR="000D5C7C">
        <w:rPr>
          <w:rFonts w:ascii="Times New Roman" w:hAnsi="Times New Roman"/>
          <w:sz w:val="27"/>
          <w:lang w:val="es-PY"/>
        </w:rPr>
        <w:t>PowerManager</w:t>
      </w:r>
      <w:proofErr w:type="spellEnd"/>
      <w:r w:rsidRPr="00732DE3" w:rsidR="000D5C7C">
        <w:rPr>
          <w:rFonts w:ascii="Times New Roman" w:hAnsi="Times New Roman"/>
          <w:sz w:val="27"/>
          <w:lang w:val="es-PY"/>
        </w:rPr>
        <w:t>”</w:t>
      </w:r>
      <w:r w:rsidRPr="00732DE3" w:rsidR="000D5C7C">
        <w:rPr>
          <w:rFonts w:ascii="Times New Roman" w:hAnsi="Times New Roman"/>
          <w:spacing w:val="2"/>
          <w:sz w:val="27"/>
          <w:lang w:val="es-PY"/>
        </w:rPr>
        <w:t xml:space="preserve"> </w:t>
      </w:r>
      <w:proofErr w:type="spellStart"/>
      <w:r w:rsidRPr="00732DE3" w:rsidR="000D5C7C">
        <w:rPr>
          <w:rFonts w:ascii="Times New Roman" w:hAnsi="Times New Roman"/>
          <w:sz w:val="27"/>
          <w:lang w:val="es-PY"/>
        </w:rPr>
        <w:t>window</w:t>
      </w:r>
      <w:proofErr w:type="spellEnd"/>
    </w:p>
    <w:p w:rsidRPr="00732DE3" w:rsidR="001D2086" w:rsidRDefault="001D2086" w14:paraId="6D8EDE2D" w14:textId="77777777">
      <w:pPr>
        <w:pStyle w:val="Corpodetexto"/>
        <w:rPr>
          <w:rFonts w:ascii="Times New Roman"/>
          <w:sz w:val="20"/>
          <w:lang w:val="es-PY"/>
        </w:rPr>
      </w:pPr>
    </w:p>
    <w:p w:rsidRPr="00732DE3" w:rsidR="001D2086" w:rsidRDefault="001D2086" w14:paraId="6D8EDE2E" w14:textId="77777777">
      <w:pPr>
        <w:pStyle w:val="Corpodetexto"/>
        <w:spacing w:before="4"/>
        <w:rPr>
          <w:rFonts w:ascii="Times New Roman"/>
          <w:sz w:val="24"/>
          <w:lang w:val="es-PY"/>
        </w:rPr>
      </w:pPr>
    </w:p>
    <w:p w:rsidRPr="00732DE3" w:rsidR="001D2086" w:rsidRDefault="000D5C7C" w14:paraId="6D8EDE2F" w14:textId="48042D22">
      <w:pPr>
        <w:pStyle w:val="Ttulo1"/>
        <w:rPr>
          <w:lang w:val="es-PY"/>
        </w:rPr>
      </w:pPr>
      <w:bookmarkStart w:name="_TOC_250009" w:id="32"/>
      <w:proofErr w:type="spellStart"/>
      <w:r w:rsidRPr="00732DE3">
        <w:rPr>
          <w:lang w:val="es-PY"/>
        </w:rPr>
        <w:t>PowerManager</w:t>
      </w:r>
      <w:proofErr w:type="spellEnd"/>
      <w:r w:rsidRPr="00732DE3">
        <w:rPr>
          <w:spacing w:val="-11"/>
          <w:lang w:val="es-PY"/>
        </w:rPr>
        <w:t xml:space="preserve"> </w:t>
      </w:r>
      <w:r w:rsidRPr="00732DE3">
        <w:rPr>
          <w:lang w:val="es-PY"/>
        </w:rPr>
        <w:t>II</w:t>
      </w:r>
      <w:r w:rsidRPr="00732DE3">
        <w:rPr>
          <w:spacing w:val="-6"/>
          <w:lang w:val="es-PY"/>
        </w:rPr>
        <w:t xml:space="preserve"> </w:t>
      </w:r>
      <w:r w:rsidRPr="00732DE3" w:rsidR="00F44704">
        <w:rPr>
          <w:lang w:val="es-PY"/>
        </w:rPr>
        <w:t>para</w:t>
      </w:r>
      <w:r w:rsidRPr="00732DE3">
        <w:rPr>
          <w:spacing w:val="-15"/>
          <w:lang w:val="es-PY"/>
        </w:rPr>
        <w:t xml:space="preserve"> </w:t>
      </w:r>
      <w:bookmarkEnd w:id="32"/>
      <w:r w:rsidRPr="00732DE3">
        <w:rPr>
          <w:lang w:val="es-PY"/>
        </w:rPr>
        <w:t>LINUX</w:t>
      </w:r>
    </w:p>
    <w:p w:rsidRPr="00732DE3" w:rsidR="001D2086" w:rsidRDefault="001D2086" w14:paraId="6D8EDE30" w14:textId="77777777">
      <w:pPr>
        <w:pStyle w:val="Corpodetexto"/>
        <w:rPr>
          <w:rFonts w:ascii="Times New Roman"/>
          <w:b/>
          <w:sz w:val="48"/>
          <w:lang w:val="es-PY"/>
        </w:rPr>
      </w:pPr>
    </w:p>
    <w:p w:rsidRPr="00732DE3" w:rsidR="001D2086" w:rsidRDefault="001D2086" w14:paraId="6D8EDE31" w14:textId="77777777">
      <w:pPr>
        <w:pStyle w:val="Corpodetexto"/>
        <w:spacing w:before="4"/>
        <w:rPr>
          <w:rFonts w:ascii="Times New Roman"/>
          <w:b/>
          <w:sz w:val="42"/>
          <w:lang w:val="es-PY"/>
        </w:rPr>
      </w:pPr>
    </w:p>
    <w:p w:rsidRPr="00732DE3" w:rsidR="00F44704" w:rsidP="00F44704" w:rsidRDefault="00F44704" w14:paraId="6C72CB68" w14:textId="77777777">
      <w:pPr>
        <w:pStyle w:val="Ttulo2"/>
        <w:numPr>
          <w:ilvl w:val="0"/>
          <w:numId w:val="65"/>
        </w:numPr>
        <w:tabs>
          <w:tab w:val="left" w:pos="499"/>
          <w:tab w:val="left" w:pos="2200"/>
        </w:tabs>
        <w:rPr>
          <w:lang w:val="es-PY"/>
        </w:rPr>
      </w:pPr>
      <w:bookmarkStart w:name="_TOC_250008" w:id="33"/>
      <w:r w:rsidRPr="00732DE3">
        <w:rPr>
          <w:lang w:val="es-PY"/>
        </w:rPr>
        <w:t>Instalación y funcionamiento del</w:t>
      </w:r>
      <w:r w:rsidRPr="00732DE3">
        <w:rPr>
          <w:lang w:val="es-PY"/>
        </w:rPr>
        <w:tab/>
      </w:r>
      <w:r w:rsidRPr="00732DE3">
        <w:rPr>
          <w:lang w:val="es-PY"/>
        </w:rPr>
        <w:t xml:space="preserve"> software</w:t>
      </w:r>
      <w:bookmarkEnd w:id="33"/>
    </w:p>
    <w:p w:rsidRPr="00732DE3" w:rsidR="00D72138" w:rsidP="00B600D1" w:rsidRDefault="00D72138" w14:paraId="7829C8D4" w14:textId="77777777">
      <w:pPr>
        <w:pStyle w:val="PargrafodaLista"/>
        <w:numPr>
          <w:ilvl w:val="0"/>
          <w:numId w:val="70"/>
        </w:numPr>
        <w:tabs>
          <w:tab w:val="left" w:pos="431"/>
        </w:tabs>
        <w:spacing w:before="4"/>
        <w:rPr>
          <w:sz w:val="21"/>
          <w:lang w:val="es-PY"/>
        </w:rPr>
      </w:pPr>
      <w:r w:rsidRPr="00732DE3">
        <w:rPr>
          <w:sz w:val="21"/>
          <w:lang w:val="es-PY"/>
        </w:rPr>
        <w:t>Instalación blanda</w:t>
      </w:r>
    </w:p>
    <w:p w:rsidRPr="00732DE3" w:rsidR="00D72138" w:rsidP="00B600D1" w:rsidRDefault="00D72138" w14:paraId="760A7216" w14:textId="77777777">
      <w:pPr>
        <w:pStyle w:val="Corpodetexto"/>
        <w:spacing w:before="128" w:line="360" w:lineRule="auto"/>
        <w:ind w:left="482" w:right="1614"/>
        <w:rPr>
          <w:lang w:val="es-PY"/>
        </w:rPr>
      </w:pPr>
      <w:r w:rsidRPr="00732DE3">
        <w:rPr>
          <w:lang w:val="es-PY"/>
        </w:rPr>
        <w:t xml:space="preserve">Copie el paquete </w:t>
      </w:r>
      <w:proofErr w:type="spellStart"/>
      <w:r w:rsidRPr="00732DE3">
        <w:rPr>
          <w:lang w:val="es-PY"/>
        </w:rPr>
        <w:t>ups_</w:t>
      </w:r>
      <w:proofErr w:type="gramStart"/>
      <w:r w:rsidRPr="00732DE3">
        <w:rPr>
          <w:lang w:val="es-PY"/>
        </w:rPr>
        <w:t>manager</w:t>
      </w:r>
      <w:proofErr w:type="spellEnd"/>
      <w:proofErr w:type="gramEnd"/>
      <w:r w:rsidRPr="00732DE3">
        <w:rPr>
          <w:lang w:val="es-PY"/>
        </w:rPr>
        <w:t xml:space="preserve"> a su directorio favorito, por ejemplo: /</w:t>
      </w:r>
      <w:proofErr w:type="spellStart"/>
      <w:r w:rsidRPr="00732DE3">
        <w:rPr>
          <w:lang w:val="es-PY"/>
        </w:rPr>
        <w:t>root</w:t>
      </w:r>
      <w:proofErr w:type="spellEnd"/>
      <w:r w:rsidRPr="00732DE3">
        <w:rPr>
          <w:lang w:val="es-PY"/>
        </w:rPr>
        <w:t>/</w:t>
      </w:r>
      <w:proofErr w:type="spellStart"/>
      <w:r w:rsidRPr="00732DE3">
        <w:rPr>
          <w:lang w:val="es-PY"/>
        </w:rPr>
        <w:t>tmp</w:t>
      </w:r>
      <w:proofErr w:type="spellEnd"/>
      <w:r w:rsidRPr="00732DE3">
        <w:rPr>
          <w:lang w:val="es-PY"/>
        </w:rPr>
        <w:t xml:space="preserve"> Utilice el comando </w:t>
      </w:r>
      <w:proofErr w:type="spellStart"/>
      <w:r w:rsidRPr="00732DE3">
        <w:rPr>
          <w:lang w:val="es-PY"/>
        </w:rPr>
        <w:t>tar</w:t>
      </w:r>
      <w:proofErr w:type="spellEnd"/>
      <w:r w:rsidRPr="00732DE3">
        <w:rPr>
          <w:lang w:val="es-PY"/>
        </w:rPr>
        <w:t xml:space="preserve"> para extraer archivos del disquete o paquete de software:</w:t>
      </w:r>
    </w:p>
    <w:p w:rsidRPr="00732DE3" w:rsidR="00D72138" w:rsidP="00B600D1" w:rsidRDefault="00D72138" w14:paraId="09C7A69D" w14:textId="77777777">
      <w:pPr>
        <w:pStyle w:val="Corpodetexto"/>
        <w:numPr>
          <w:ilvl w:val="3"/>
          <w:numId w:val="70"/>
        </w:numPr>
        <w:tabs>
          <w:tab w:val="left" w:pos="3819"/>
        </w:tabs>
        <w:spacing w:before="3" w:line="357" w:lineRule="auto"/>
        <w:ind w:right="4297"/>
        <w:rPr>
          <w:lang w:val="es-PY"/>
        </w:rPr>
      </w:pPr>
      <w:proofErr w:type="spellStart"/>
      <w:r w:rsidRPr="00732DE3">
        <w:rPr>
          <w:lang w:val="es-PY"/>
        </w:rPr>
        <w:t>tar</w:t>
      </w:r>
      <w:proofErr w:type="spellEnd"/>
      <w:r w:rsidRPr="00732DE3">
        <w:rPr>
          <w:lang w:val="es-PY"/>
        </w:rPr>
        <w:t xml:space="preserve"> -</w:t>
      </w:r>
      <w:proofErr w:type="spellStart"/>
      <w:r w:rsidRPr="00732DE3">
        <w:rPr>
          <w:lang w:val="es-PY"/>
        </w:rPr>
        <w:t>xzvf</w:t>
      </w:r>
      <w:proofErr w:type="spellEnd"/>
      <w:r w:rsidRPr="00732DE3">
        <w:rPr>
          <w:lang w:val="es-PY"/>
        </w:rPr>
        <w:tab/>
      </w:r>
      <w:r w:rsidRPr="00732DE3">
        <w:rPr>
          <w:lang w:val="es-PY"/>
        </w:rPr>
        <w:t>ups_manager.tar.gz Cambia el directorio de trabajo a /</w:t>
      </w:r>
      <w:proofErr w:type="spellStart"/>
      <w:r w:rsidRPr="00732DE3">
        <w:rPr>
          <w:lang w:val="es-PY"/>
        </w:rPr>
        <w:t>tmp</w:t>
      </w:r>
      <w:proofErr w:type="spellEnd"/>
      <w:r w:rsidRPr="00732DE3">
        <w:rPr>
          <w:lang w:val="es-PY"/>
        </w:rPr>
        <w:t>.</w:t>
      </w:r>
    </w:p>
    <w:p w:rsidRPr="00732DE3" w:rsidR="00D72138" w:rsidP="00B600D1" w:rsidRDefault="00D72138" w14:paraId="4B4F88CF" w14:textId="77777777">
      <w:pPr>
        <w:pStyle w:val="Corpodetexto"/>
        <w:numPr>
          <w:ilvl w:val="3"/>
          <w:numId w:val="70"/>
        </w:numPr>
        <w:spacing w:before="2"/>
        <w:rPr>
          <w:lang w:val="es-PY"/>
        </w:rPr>
      </w:pPr>
      <w:r w:rsidRPr="00732DE3">
        <w:rPr>
          <w:lang w:val="es-PY"/>
        </w:rPr>
        <w:t>cd /raíz/</w:t>
      </w:r>
      <w:proofErr w:type="spellStart"/>
      <w:r w:rsidRPr="00732DE3">
        <w:rPr>
          <w:lang w:val="es-PY"/>
        </w:rPr>
        <w:t>tmp</w:t>
      </w:r>
      <w:proofErr w:type="spellEnd"/>
    </w:p>
    <w:p w:rsidRPr="00732DE3" w:rsidR="00D72138" w:rsidP="00B600D1" w:rsidRDefault="00D72138" w14:paraId="45405ABF" w14:textId="77777777">
      <w:pPr>
        <w:pStyle w:val="Corpodetexto"/>
        <w:numPr>
          <w:ilvl w:val="2"/>
          <w:numId w:val="70"/>
        </w:numPr>
        <w:spacing w:before="129"/>
        <w:rPr>
          <w:lang w:val="es-PY"/>
        </w:rPr>
      </w:pPr>
      <w:r w:rsidRPr="00732DE3">
        <w:rPr>
          <w:lang w:val="es-PY"/>
        </w:rPr>
        <w:t>Ejecute el programa de instalación:</w:t>
      </w:r>
    </w:p>
    <w:p w:rsidRPr="00732DE3" w:rsidR="00D72138" w:rsidP="00B600D1" w:rsidRDefault="00D72138" w14:paraId="50E61A4B" w14:textId="77777777">
      <w:pPr>
        <w:pStyle w:val="Corpodetexto"/>
        <w:numPr>
          <w:ilvl w:val="3"/>
          <w:numId w:val="70"/>
        </w:numPr>
        <w:spacing w:before="129"/>
        <w:rPr>
          <w:lang w:val="es-PY"/>
        </w:rPr>
      </w:pPr>
      <w:r w:rsidRPr="00732DE3">
        <w:rPr>
          <w:lang w:val="es-PY"/>
        </w:rPr>
        <w:t>./install.linux.sh</w:t>
      </w:r>
    </w:p>
    <w:p w:rsidRPr="00732DE3" w:rsidR="00D72138" w:rsidP="00B600D1" w:rsidRDefault="00D72138" w14:paraId="268B7EF9" w14:textId="77777777">
      <w:pPr>
        <w:pStyle w:val="Corpodetexto"/>
        <w:spacing w:before="124" w:line="360" w:lineRule="auto"/>
        <w:ind w:left="482" w:right="1517"/>
        <w:jc w:val="both"/>
        <w:rPr>
          <w:lang w:val="es-PY"/>
        </w:rPr>
      </w:pPr>
      <w:r w:rsidRPr="00732DE3">
        <w:rPr>
          <w:lang w:val="es-PY"/>
        </w:rPr>
        <w:t xml:space="preserve">El programa de instalación no se ejecutará en algunos scripts de </w:t>
      </w:r>
      <w:proofErr w:type="spellStart"/>
      <w:r w:rsidRPr="00732DE3">
        <w:rPr>
          <w:lang w:val="es-PY"/>
        </w:rPr>
        <w:t>shell</w:t>
      </w:r>
      <w:proofErr w:type="spellEnd"/>
      <w:r w:rsidRPr="00732DE3">
        <w:rPr>
          <w:lang w:val="es-PY"/>
        </w:rPr>
        <w:t xml:space="preserve">. Si esto sucede, cambie a otro script de </w:t>
      </w:r>
      <w:proofErr w:type="spellStart"/>
      <w:r w:rsidRPr="00732DE3">
        <w:rPr>
          <w:lang w:val="es-PY"/>
        </w:rPr>
        <w:t>shell</w:t>
      </w:r>
      <w:proofErr w:type="spellEnd"/>
      <w:r w:rsidRPr="00732DE3">
        <w:rPr>
          <w:lang w:val="es-PY"/>
        </w:rPr>
        <w:t xml:space="preserve"> y vuelva a intentarlo.</w:t>
      </w:r>
    </w:p>
    <w:p w:rsidRPr="00732DE3" w:rsidR="00D72138" w:rsidP="00B600D1" w:rsidRDefault="00D72138" w14:paraId="5092D41F" w14:textId="77777777">
      <w:pPr>
        <w:pStyle w:val="Corpodetexto"/>
        <w:spacing w:before="2" w:line="360" w:lineRule="auto"/>
        <w:ind w:left="482" w:right="1515"/>
        <w:jc w:val="both"/>
        <w:rPr>
          <w:lang w:val="es-PY"/>
        </w:rPr>
      </w:pPr>
      <w:r w:rsidRPr="00732DE3">
        <w:rPr>
          <w:lang w:val="es-PY"/>
        </w:rPr>
        <w:t>el programa de instalación copiará automáticamente los archivos a la ubicación predeterminada "/</w:t>
      </w:r>
      <w:proofErr w:type="spellStart"/>
      <w:r w:rsidRPr="00732DE3">
        <w:rPr>
          <w:lang w:val="es-PY"/>
        </w:rPr>
        <w:t>etc</w:t>
      </w:r>
      <w:proofErr w:type="spellEnd"/>
      <w:r w:rsidRPr="00732DE3">
        <w:rPr>
          <w:lang w:val="es-PY"/>
        </w:rPr>
        <w:t>/</w:t>
      </w:r>
      <w:proofErr w:type="spellStart"/>
      <w:r w:rsidRPr="00732DE3">
        <w:rPr>
          <w:lang w:val="es-PY"/>
        </w:rPr>
        <w:t>RichComm</w:t>
      </w:r>
      <w:proofErr w:type="spellEnd"/>
      <w:r w:rsidRPr="00732DE3">
        <w:rPr>
          <w:lang w:val="es-PY"/>
        </w:rPr>
        <w:t>/</w:t>
      </w:r>
      <w:proofErr w:type="spellStart"/>
      <w:r w:rsidRPr="00732DE3">
        <w:rPr>
          <w:lang w:val="es-PY"/>
        </w:rPr>
        <w:t>ups_</w:t>
      </w:r>
      <w:proofErr w:type="gramStart"/>
      <w:r w:rsidRPr="00732DE3">
        <w:rPr>
          <w:lang w:val="es-PY"/>
        </w:rPr>
        <w:t>manager</w:t>
      </w:r>
      <w:proofErr w:type="spellEnd"/>
      <w:proofErr w:type="gramEnd"/>
      <w:r w:rsidRPr="00732DE3">
        <w:rPr>
          <w:lang w:val="es-PY"/>
        </w:rPr>
        <w:t xml:space="preserve">/" y modificará el archivo de inicio del sistema para que contenga el proceso de demonio </w:t>
      </w:r>
      <w:proofErr w:type="spellStart"/>
      <w:r w:rsidRPr="00732DE3">
        <w:rPr>
          <w:lang w:val="es-PY"/>
        </w:rPr>
        <w:t>ups_manager</w:t>
      </w:r>
      <w:proofErr w:type="spellEnd"/>
      <w:r w:rsidRPr="00732DE3">
        <w:rPr>
          <w:lang w:val="es-PY"/>
        </w:rPr>
        <w:t xml:space="preserve"> para UNIX.</w:t>
      </w:r>
    </w:p>
    <w:p w:rsidRPr="00732DE3" w:rsidR="00D72138" w:rsidP="00B600D1" w:rsidRDefault="00D72138" w14:paraId="4A71B37A" w14:textId="093D870E">
      <w:pPr>
        <w:pStyle w:val="PargrafodaLista"/>
        <w:numPr>
          <w:ilvl w:val="0"/>
          <w:numId w:val="70"/>
        </w:numPr>
        <w:tabs>
          <w:tab w:val="left" w:pos="700"/>
        </w:tabs>
        <w:spacing w:line="254" w:lineRule="exact"/>
        <w:jc w:val="both"/>
        <w:rPr>
          <w:sz w:val="21"/>
          <w:lang w:val="es-PY"/>
        </w:rPr>
      </w:pPr>
      <w:r w:rsidRPr="00732DE3">
        <w:rPr>
          <w:sz w:val="21"/>
          <w:lang w:val="es-PY"/>
        </w:rPr>
        <w:t>INICIAR PROGRAMA</w:t>
      </w:r>
    </w:p>
    <w:p w:rsidRPr="00732DE3" w:rsidR="00D72138" w:rsidP="00094D75" w:rsidRDefault="00D72138" w14:paraId="06FF2B1C" w14:textId="77777777">
      <w:pPr>
        <w:pStyle w:val="Corpodetexto"/>
        <w:spacing w:before="129" w:line="360" w:lineRule="auto"/>
        <w:ind w:left="482" w:right="2554"/>
        <w:jc w:val="both"/>
        <w:rPr>
          <w:lang w:val="es-PY"/>
        </w:rPr>
      </w:pPr>
      <w:r w:rsidRPr="00732DE3">
        <w:rPr>
          <w:lang w:val="es-PY"/>
        </w:rPr>
        <w:t>El programa de instalación iniciará automáticamente el programa principal. Puede iniciarlo usando el siguiente comando:</w:t>
      </w:r>
    </w:p>
    <w:p w:rsidRPr="00732DE3" w:rsidR="00D72138" w:rsidP="00B600D1" w:rsidRDefault="00D72138" w14:paraId="06259835" w14:textId="77777777">
      <w:pPr>
        <w:pStyle w:val="Corpodetexto"/>
        <w:numPr>
          <w:ilvl w:val="2"/>
          <w:numId w:val="70"/>
        </w:numPr>
        <w:spacing w:line="253" w:lineRule="exact"/>
        <w:jc w:val="both"/>
        <w:rPr>
          <w:lang w:val="es-PY"/>
        </w:rPr>
      </w:pPr>
      <w:r w:rsidRPr="223FEF89" w:rsidR="00D72138">
        <w:rPr>
          <w:lang w:val="es-PY"/>
        </w:rPr>
        <w:t>./</w:t>
      </w:r>
      <w:r w:rsidRPr="223FEF89" w:rsidR="00D72138">
        <w:rPr>
          <w:lang w:val="es-PY"/>
        </w:rPr>
        <w:t>ups_manager</w:t>
      </w:r>
      <w:r w:rsidRPr="223FEF89" w:rsidR="00D72138">
        <w:rPr>
          <w:lang w:val="es-PY"/>
        </w:rPr>
        <w:t xml:space="preserve"> inicio</w:t>
      </w:r>
    </w:p>
    <w:p w:rsidRPr="00732DE3" w:rsidR="0073670B" w:rsidP="00B600D1" w:rsidRDefault="0073670B" w14:paraId="29CF39BB" w14:textId="77777777">
      <w:pPr>
        <w:pStyle w:val="PargrafodaLista"/>
        <w:numPr>
          <w:ilvl w:val="0"/>
          <w:numId w:val="70"/>
        </w:numPr>
        <w:tabs>
          <w:tab w:val="left" w:pos="757"/>
        </w:tabs>
        <w:spacing w:before="129"/>
        <w:jc w:val="both"/>
        <w:rPr>
          <w:sz w:val="21"/>
          <w:lang w:val="es-PY"/>
        </w:rPr>
      </w:pPr>
      <w:r w:rsidRPr="00732DE3">
        <w:rPr>
          <w:sz w:val="21"/>
          <w:lang w:val="es-PY"/>
        </w:rPr>
        <w:t>Programa de parada</w:t>
      </w:r>
    </w:p>
    <w:p w:rsidRPr="00732DE3" w:rsidR="0073670B" w:rsidP="00B600D1" w:rsidRDefault="0073670B" w14:paraId="0DE67708" w14:textId="77777777">
      <w:pPr>
        <w:pStyle w:val="Corpodetexto"/>
        <w:numPr>
          <w:ilvl w:val="2"/>
          <w:numId w:val="70"/>
        </w:numPr>
        <w:spacing w:before="129"/>
        <w:rPr>
          <w:lang w:val="es-PY"/>
        </w:rPr>
      </w:pPr>
      <w:r w:rsidRPr="00732DE3">
        <w:rPr>
          <w:lang w:val="es-PY"/>
        </w:rPr>
        <w:t>Puede iniciarlo usando el siguiente comando:</w:t>
      </w:r>
    </w:p>
    <w:p w:rsidRPr="00732DE3" w:rsidR="0073670B" w:rsidP="00B600D1" w:rsidRDefault="0073670B" w14:paraId="5D7114F1" w14:textId="77777777">
      <w:pPr>
        <w:pStyle w:val="Corpodetexto"/>
        <w:numPr>
          <w:ilvl w:val="2"/>
          <w:numId w:val="70"/>
        </w:numPr>
        <w:spacing w:before="128"/>
        <w:rPr>
          <w:lang w:val="es-PY"/>
        </w:rPr>
      </w:pPr>
      <w:r w:rsidRPr="223FEF89" w:rsidR="0073670B">
        <w:rPr>
          <w:lang w:val="es-PY"/>
        </w:rPr>
        <w:t>./</w:t>
      </w:r>
      <w:r w:rsidRPr="223FEF89" w:rsidR="0073670B">
        <w:rPr>
          <w:lang w:val="es-PY"/>
        </w:rPr>
        <w:t>ups_manager</w:t>
      </w:r>
      <w:r w:rsidRPr="223FEF89" w:rsidR="0073670B">
        <w:rPr>
          <w:lang w:val="es-PY"/>
        </w:rPr>
        <w:t xml:space="preserve"> parada</w:t>
      </w:r>
    </w:p>
    <w:p w:rsidRPr="00732DE3" w:rsidR="0073670B" w:rsidP="00B600D1" w:rsidRDefault="0073670B" w14:paraId="0718F7AE" w14:textId="77777777">
      <w:pPr>
        <w:pStyle w:val="PargrafodaLista"/>
        <w:numPr>
          <w:ilvl w:val="0"/>
          <w:numId w:val="70"/>
        </w:numPr>
        <w:tabs>
          <w:tab w:val="left" w:pos="868"/>
        </w:tabs>
        <w:spacing w:before="124"/>
        <w:rPr>
          <w:sz w:val="21"/>
          <w:lang w:val="es-PY"/>
        </w:rPr>
      </w:pPr>
      <w:r w:rsidRPr="00732DE3">
        <w:rPr>
          <w:sz w:val="21"/>
          <w:lang w:val="es-PY"/>
        </w:rPr>
        <w:t>Programa de configuración</w:t>
      </w:r>
    </w:p>
    <w:p w:rsidRPr="00732DE3" w:rsidR="001D2086" w:rsidP="00B600D1" w:rsidRDefault="000D5C7C" w14:paraId="6D8EDE42" w14:textId="77777777">
      <w:pPr>
        <w:pStyle w:val="Corpodetexto"/>
        <w:numPr>
          <w:ilvl w:val="2"/>
          <w:numId w:val="70"/>
        </w:numPr>
        <w:spacing w:before="129"/>
        <w:rPr>
          <w:lang w:val="es-PY"/>
        </w:rPr>
      </w:pPr>
      <w:proofErr w:type="spellStart"/>
      <w:r w:rsidRPr="00732DE3">
        <w:rPr>
          <w:lang w:val="es-PY"/>
        </w:rPr>
        <w:t>you</w:t>
      </w:r>
      <w:proofErr w:type="spellEnd"/>
      <w:r w:rsidRPr="00732DE3">
        <w:rPr>
          <w:spacing w:val="-2"/>
          <w:lang w:val="es-PY"/>
        </w:rPr>
        <w:t xml:space="preserve"> </w:t>
      </w:r>
      <w:r w:rsidRPr="00732DE3">
        <w:rPr>
          <w:lang w:val="es-PY"/>
        </w:rPr>
        <w:t>can</w:t>
      </w:r>
      <w:r w:rsidRPr="00732DE3">
        <w:rPr>
          <w:spacing w:val="-2"/>
          <w:lang w:val="es-PY"/>
        </w:rPr>
        <w:t xml:space="preserve"> </w:t>
      </w:r>
      <w:proofErr w:type="spellStart"/>
      <w:r w:rsidRPr="00732DE3">
        <w:rPr>
          <w:lang w:val="es-PY"/>
        </w:rPr>
        <w:t>start</w:t>
      </w:r>
      <w:proofErr w:type="spellEnd"/>
      <w:r w:rsidRPr="00732DE3">
        <w:rPr>
          <w:spacing w:val="-4"/>
          <w:lang w:val="es-PY"/>
        </w:rPr>
        <w:t xml:space="preserve"> </w:t>
      </w:r>
      <w:proofErr w:type="spellStart"/>
      <w:r w:rsidRPr="00732DE3">
        <w:rPr>
          <w:lang w:val="es-PY"/>
        </w:rPr>
        <w:t>it</w:t>
      </w:r>
      <w:proofErr w:type="spellEnd"/>
      <w:r w:rsidRPr="00732DE3">
        <w:rPr>
          <w:spacing w:val="-4"/>
          <w:lang w:val="es-PY"/>
        </w:rPr>
        <w:t xml:space="preserve"> </w:t>
      </w:r>
      <w:r w:rsidRPr="00732DE3">
        <w:rPr>
          <w:lang w:val="es-PY"/>
        </w:rPr>
        <w:t>use</w:t>
      </w:r>
      <w:r w:rsidRPr="00732DE3">
        <w:rPr>
          <w:spacing w:val="1"/>
          <w:lang w:val="es-PY"/>
        </w:rPr>
        <w:t xml:space="preserve"> </w:t>
      </w:r>
      <w:proofErr w:type="spellStart"/>
      <w:r w:rsidRPr="00732DE3">
        <w:rPr>
          <w:lang w:val="es-PY"/>
        </w:rPr>
        <w:t>following</w:t>
      </w:r>
      <w:proofErr w:type="spellEnd"/>
      <w:r w:rsidRPr="00732DE3">
        <w:rPr>
          <w:spacing w:val="-3"/>
          <w:lang w:val="es-PY"/>
        </w:rPr>
        <w:t xml:space="preserve"> </w:t>
      </w:r>
      <w:proofErr w:type="spellStart"/>
      <w:r w:rsidRPr="00732DE3">
        <w:rPr>
          <w:lang w:val="es-PY"/>
        </w:rPr>
        <w:t>command</w:t>
      </w:r>
      <w:proofErr w:type="spellEnd"/>
      <w:r w:rsidRPr="00732DE3">
        <w:rPr>
          <w:lang w:val="es-PY"/>
        </w:rPr>
        <w:t>:</w:t>
      </w:r>
    </w:p>
    <w:p w:rsidRPr="00732DE3" w:rsidR="001D2086" w:rsidP="00B600D1" w:rsidRDefault="000D5C7C" w14:paraId="6D8EDE43" w14:textId="77777777">
      <w:pPr>
        <w:pStyle w:val="Corpodetexto"/>
        <w:numPr>
          <w:ilvl w:val="2"/>
          <w:numId w:val="70"/>
        </w:numPr>
        <w:spacing w:before="129"/>
        <w:rPr>
          <w:lang w:val="es-PY"/>
        </w:rPr>
        <w:sectPr w:rsidRPr="00732DE3" w:rsidR="001D2086">
          <w:headerReference w:type="default" r:id="rId91"/>
          <w:footerReference w:type="default" r:id="rId92"/>
          <w:pgSz w:w="12240" w:h="15840" w:orient="portrait"/>
          <w:pgMar w:top="1580" w:right="280" w:bottom="760" w:left="1600" w:header="686" w:footer="567" w:gutter="0"/>
          <w:cols w:space="720"/>
        </w:sectPr>
      </w:pPr>
      <w:r w:rsidRPr="00732DE3" w:rsidR="000D5C7C">
        <w:rPr>
          <w:lang w:val="es-PY"/>
        </w:rPr>
        <w:t>./</w:t>
      </w:r>
      <w:r w:rsidRPr="00732DE3" w:rsidR="000D5C7C">
        <w:rPr>
          <w:lang w:val="es-PY"/>
        </w:rPr>
        <w:t>ups_manager</w:t>
      </w:r>
      <w:r w:rsidRPr="00732DE3" w:rsidR="000D5C7C">
        <w:rPr>
          <w:spacing w:val="-3"/>
          <w:lang w:val="es-PY"/>
        </w:rPr>
        <w:t xml:space="preserve"> </w:t>
      </w:r>
      <w:r w:rsidRPr="00732DE3" w:rsidR="000D5C7C">
        <w:rPr>
          <w:lang w:val="es-PY"/>
        </w:rPr>
        <w:t>config</w:t>
      </w:r>
    </w:p>
    <w:p w:rsidRPr="00732DE3" w:rsidR="001D2086" w:rsidRDefault="001D2086" w14:paraId="6D8EDE44" w14:textId="77777777">
      <w:pPr>
        <w:pStyle w:val="Corpodetexto"/>
        <w:spacing w:before="5"/>
        <w:rPr>
          <w:sz w:val="26"/>
          <w:lang w:val="es-PY"/>
        </w:rPr>
      </w:pPr>
    </w:p>
    <w:p w:rsidRPr="00732DE3" w:rsidR="00BA14BC" w:rsidP="00BA14BC" w:rsidRDefault="00BA14BC" w14:paraId="7D377F8A" w14:textId="77777777">
      <w:pPr>
        <w:pStyle w:val="Ttulo2"/>
        <w:numPr>
          <w:ilvl w:val="0"/>
          <w:numId w:val="71"/>
        </w:numPr>
        <w:tabs>
          <w:tab w:val="left" w:pos="499"/>
        </w:tabs>
        <w:spacing w:before="98"/>
        <w:rPr>
          <w:lang w:val="es-PY"/>
        </w:rPr>
      </w:pPr>
      <w:bookmarkStart w:name="_TOC_250007" w:id="34"/>
      <w:r w:rsidRPr="00732DE3">
        <w:rPr>
          <w:lang w:val="es-PY"/>
        </w:rPr>
        <w:t>Paquete de software</w:t>
      </w:r>
      <w:bookmarkEnd w:id="34"/>
    </w:p>
    <w:p w:rsidRPr="00732DE3" w:rsidR="001D2086" w:rsidRDefault="001D2086" w14:paraId="6D8EDE46" w14:textId="77777777">
      <w:pPr>
        <w:pStyle w:val="Corpodetexto"/>
        <w:spacing w:before="6"/>
        <w:rPr>
          <w:b/>
          <w:sz w:val="31"/>
          <w:lang w:val="es-PY"/>
        </w:rPr>
      </w:pPr>
    </w:p>
    <w:p w:rsidRPr="00732DE3" w:rsidR="001D2086" w:rsidRDefault="000D5C7C" w14:paraId="6D8EDE47" w14:textId="77777777">
      <w:pPr>
        <w:pStyle w:val="Corpodetexto"/>
        <w:spacing w:before="1"/>
        <w:ind w:left="200"/>
        <w:rPr>
          <w:lang w:val="es-PY"/>
        </w:rPr>
      </w:pPr>
      <w:r w:rsidRPr="223FEF89" w:rsidR="000D5C7C">
        <w:rPr>
          <w:lang w:val="es-PY"/>
        </w:rPr>
        <w:t>./</w:t>
      </w:r>
      <w:r w:rsidRPr="223FEF89" w:rsidR="000D5C7C">
        <w:rPr>
          <w:lang w:val="es-PY"/>
        </w:rPr>
        <w:t>ups_monitor</w:t>
      </w:r>
    </w:p>
    <w:p w:rsidRPr="00732DE3" w:rsidR="001D2086" w:rsidRDefault="000D5C7C" w14:paraId="6D8EDE48" w14:textId="77777777">
      <w:pPr>
        <w:pStyle w:val="Corpodetexto"/>
        <w:spacing w:before="128"/>
        <w:ind w:left="200"/>
        <w:rPr>
          <w:lang w:val="es-PY"/>
        </w:rPr>
      </w:pPr>
      <w:r w:rsidRPr="223FEF89" w:rsidR="000D5C7C">
        <w:rPr>
          <w:lang w:val="es-PY"/>
        </w:rPr>
        <w:t>./</w:t>
      </w:r>
      <w:r w:rsidRPr="223FEF89" w:rsidR="000D5C7C">
        <w:rPr>
          <w:lang w:val="es-PY"/>
        </w:rPr>
        <w:t>ups_status</w:t>
      </w:r>
    </w:p>
    <w:p w:rsidRPr="00732DE3" w:rsidR="001D2086" w:rsidRDefault="000D5C7C" w14:paraId="6D8EDE49" w14:textId="77777777">
      <w:pPr>
        <w:pStyle w:val="Corpodetexto"/>
        <w:spacing w:before="129"/>
        <w:ind w:left="200"/>
        <w:rPr>
          <w:lang w:val="es-PY"/>
        </w:rPr>
      </w:pPr>
      <w:r w:rsidRPr="223FEF89" w:rsidR="000D5C7C">
        <w:rPr>
          <w:lang w:val="es-PY"/>
        </w:rPr>
        <w:t>./</w:t>
      </w:r>
      <w:r w:rsidRPr="223FEF89" w:rsidR="000D5C7C">
        <w:rPr>
          <w:lang w:val="es-PY"/>
        </w:rPr>
        <w:t>ups_config</w:t>
      </w:r>
    </w:p>
    <w:p w:rsidRPr="00732DE3" w:rsidR="001D2086" w:rsidRDefault="000D5C7C" w14:paraId="6D8EDE4A" w14:textId="77777777">
      <w:pPr>
        <w:pStyle w:val="Corpodetexto"/>
        <w:spacing w:before="129"/>
        <w:ind w:left="200"/>
        <w:rPr>
          <w:lang w:val="es-PY"/>
        </w:rPr>
      </w:pPr>
      <w:r w:rsidRPr="00732DE3">
        <w:rPr>
          <w:lang w:val="es-PY"/>
        </w:rPr>
        <w:t>./shutdown.sh</w:t>
      </w:r>
    </w:p>
    <w:p w:rsidRPr="00732DE3" w:rsidR="001D2086" w:rsidRDefault="000D5C7C" w14:paraId="6D8EDE4B" w14:textId="77777777">
      <w:pPr>
        <w:pStyle w:val="Corpodetexto"/>
        <w:spacing w:before="124"/>
        <w:ind w:left="200"/>
        <w:rPr>
          <w:lang w:val="es-PY"/>
        </w:rPr>
      </w:pPr>
      <w:r w:rsidRPr="223FEF89" w:rsidR="000D5C7C">
        <w:rPr>
          <w:lang w:val="es-PY"/>
        </w:rPr>
        <w:t>./</w:t>
      </w:r>
      <w:r w:rsidRPr="223FEF89" w:rsidR="000D5C7C">
        <w:rPr>
          <w:lang w:val="es-PY"/>
        </w:rPr>
        <w:t>ups_manager</w:t>
      </w:r>
    </w:p>
    <w:p w:rsidRPr="00732DE3" w:rsidR="001D2086" w:rsidRDefault="000D5C7C" w14:paraId="6D8EDE4C" w14:textId="77777777">
      <w:pPr>
        <w:pStyle w:val="Corpodetexto"/>
        <w:spacing w:before="129"/>
        <w:ind w:left="200"/>
        <w:rPr>
          <w:lang w:val="es-PY"/>
        </w:rPr>
      </w:pPr>
      <w:r w:rsidRPr="00732DE3" w:rsidR="000D5C7C">
        <w:rPr>
          <w:lang w:val="es-PY"/>
        </w:rPr>
        <w:t>./</w:t>
      </w:r>
      <w:r w:rsidRPr="00732DE3" w:rsidR="000D5C7C">
        <w:rPr>
          <w:lang w:val="es-PY"/>
        </w:rPr>
        <w:t>ups_manager</w:t>
      </w:r>
      <w:r w:rsidRPr="00732DE3" w:rsidR="000D5C7C">
        <w:rPr>
          <w:spacing w:val="-4"/>
          <w:lang w:val="es-PY"/>
        </w:rPr>
        <w:t xml:space="preserve"> </w:t>
      </w:r>
      <w:r w:rsidRPr="00732DE3" w:rsidR="000D5C7C">
        <w:rPr>
          <w:lang w:val="es-PY"/>
        </w:rPr>
        <w:t>start</w:t>
      </w:r>
    </w:p>
    <w:p w:rsidRPr="00732DE3" w:rsidR="001D2086" w:rsidRDefault="000D5C7C" w14:paraId="6D8EDE4D" w14:textId="77777777">
      <w:pPr>
        <w:pStyle w:val="Corpodetexto"/>
        <w:spacing w:before="128"/>
        <w:ind w:left="200"/>
        <w:rPr>
          <w:lang w:val="es-PY"/>
        </w:rPr>
      </w:pPr>
      <w:r w:rsidRPr="00732DE3" w:rsidR="000D5C7C">
        <w:rPr>
          <w:lang w:val="es-PY"/>
        </w:rPr>
        <w:t>./</w:t>
      </w:r>
      <w:r w:rsidRPr="00732DE3" w:rsidR="000D5C7C">
        <w:rPr>
          <w:lang w:val="es-PY"/>
        </w:rPr>
        <w:t>ups_manager</w:t>
      </w:r>
      <w:r w:rsidRPr="00732DE3" w:rsidR="000D5C7C">
        <w:rPr>
          <w:spacing w:val="-5"/>
          <w:lang w:val="es-PY"/>
        </w:rPr>
        <w:t xml:space="preserve"> </w:t>
      </w:r>
      <w:r w:rsidRPr="00732DE3" w:rsidR="000D5C7C">
        <w:rPr>
          <w:lang w:val="es-PY"/>
        </w:rPr>
        <w:t>stop</w:t>
      </w:r>
    </w:p>
    <w:p w:rsidRPr="00732DE3" w:rsidR="001D2086" w:rsidRDefault="000D5C7C" w14:paraId="6D8EDE4E" w14:textId="77777777">
      <w:pPr>
        <w:pStyle w:val="Corpodetexto"/>
        <w:spacing w:before="129"/>
        <w:ind w:left="200"/>
        <w:rPr>
          <w:lang w:val="es-PY"/>
        </w:rPr>
      </w:pPr>
      <w:r w:rsidRPr="00732DE3" w:rsidR="000D5C7C">
        <w:rPr>
          <w:lang w:val="es-PY"/>
        </w:rPr>
        <w:t>./</w:t>
      </w:r>
      <w:r w:rsidRPr="00732DE3" w:rsidR="000D5C7C">
        <w:rPr>
          <w:lang w:val="es-PY"/>
        </w:rPr>
        <w:t>ups_manager</w:t>
      </w:r>
      <w:r w:rsidRPr="00732DE3" w:rsidR="000D5C7C">
        <w:rPr>
          <w:spacing w:val="-9"/>
          <w:lang w:val="es-PY"/>
        </w:rPr>
        <w:t xml:space="preserve"> </w:t>
      </w:r>
      <w:r w:rsidRPr="00732DE3" w:rsidR="000D5C7C">
        <w:rPr>
          <w:lang w:val="es-PY"/>
        </w:rPr>
        <w:t>config</w:t>
      </w:r>
    </w:p>
    <w:p w:rsidRPr="00732DE3" w:rsidR="001D2086" w:rsidRDefault="000D5C7C" w14:paraId="6D8EDE4F" w14:textId="77777777">
      <w:pPr>
        <w:pStyle w:val="Corpodetexto"/>
        <w:spacing w:before="124"/>
        <w:ind w:left="200"/>
        <w:rPr>
          <w:lang w:val="es-PY"/>
        </w:rPr>
      </w:pPr>
      <w:r w:rsidRPr="00732DE3" w:rsidR="000D5C7C">
        <w:rPr>
          <w:lang w:val="es-PY"/>
        </w:rPr>
        <w:t>./</w:t>
      </w:r>
      <w:r w:rsidRPr="00732DE3" w:rsidR="000D5C7C">
        <w:rPr>
          <w:lang w:val="es-PY"/>
        </w:rPr>
        <w:t>ups_manager</w:t>
      </w:r>
      <w:r w:rsidRPr="00732DE3" w:rsidR="000D5C7C">
        <w:rPr>
          <w:spacing w:val="-9"/>
          <w:lang w:val="es-PY"/>
        </w:rPr>
        <w:t xml:space="preserve"> </w:t>
      </w:r>
      <w:r w:rsidRPr="00732DE3" w:rsidR="000D5C7C">
        <w:rPr>
          <w:lang w:val="es-PY"/>
        </w:rPr>
        <w:t>status</w:t>
      </w:r>
    </w:p>
    <w:p w:rsidRPr="00732DE3" w:rsidR="001D2086" w:rsidRDefault="000D5C7C" w14:paraId="6D8EDE50" w14:textId="77777777">
      <w:pPr>
        <w:pStyle w:val="Corpodetexto"/>
        <w:spacing w:before="129"/>
        <w:ind w:left="200"/>
        <w:rPr>
          <w:lang w:val="es-PY"/>
        </w:rPr>
      </w:pPr>
      <w:r w:rsidRPr="00732DE3" w:rsidR="000D5C7C">
        <w:rPr>
          <w:lang w:val="es-PY"/>
        </w:rPr>
        <w:t>./</w:t>
      </w:r>
      <w:r w:rsidRPr="00732DE3" w:rsidR="000D5C7C">
        <w:rPr>
          <w:lang w:val="es-PY"/>
        </w:rPr>
        <w:t>ups_manager</w:t>
      </w:r>
      <w:r w:rsidRPr="00732DE3" w:rsidR="000D5C7C">
        <w:rPr>
          <w:spacing w:val="-4"/>
          <w:lang w:val="es-PY"/>
        </w:rPr>
        <w:t xml:space="preserve"> </w:t>
      </w:r>
      <w:r w:rsidRPr="00732DE3" w:rsidR="000D5C7C">
        <w:rPr>
          <w:lang w:val="es-PY"/>
        </w:rPr>
        <w:t>restart</w:t>
      </w:r>
    </w:p>
    <w:p w:rsidRPr="00732DE3" w:rsidR="001D2086" w:rsidRDefault="000D5C7C" w14:paraId="6D8EDE51" w14:textId="77777777">
      <w:pPr>
        <w:pStyle w:val="Corpodetexto"/>
        <w:spacing w:before="129"/>
        <w:ind w:left="200"/>
        <w:rPr>
          <w:lang w:val="es-PY"/>
        </w:rPr>
      </w:pPr>
      <w:r w:rsidRPr="00732DE3">
        <w:rPr>
          <w:lang w:val="es-PY"/>
        </w:rPr>
        <w:t>./</w:t>
      </w:r>
      <w:proofErr w:type="spellStart"/>
      <w:r w:rsidRPr="00732DE3">
        <w:rPr>
          <w:lang w:val="es-PY"/>
        </w:rPr>
        <w:t>TimeCfg.conf</w:t>
      </w:r>
      <w:proofErr w:type="spellEnd"/>
    </w:p>
    <w:p w:rsidRPr="00732DE3" w:rsidR="001D2086" w:rsidRDefault="000D5C7C" w14:paraId="6D8EDE52" w14:textId="77777777">
      <w:pPr>
        <w:pStyle w:val="Corpodetexto"/>
        <w:spacing w:before="129"/>
        <w:ind w:left="200"/>
        <w:rPr>
          <w:lang w:val="es-PY"/>
        </w:rPr>
      </w:pPr>
      <w:r w:rsidRPr="00732DE3">
        <w:rPr>
          <w:lang w:val="es-PY"/>
        </w:rPr>
        <w:t>./install.linux.sh</w:t>
      </w:r>
    </w:p>
    <w:p w:rsidRPr="00732DE3" w:rsidR="001D2086" w:rsidRDefault="000D5C7C" w14:paraId="6D8EDE53" w14:textId="77777777">
      <w:pPr>
        <w:pStyle w:val="Corpodetexto"/>
        <w:spacing w:before="124"/>
        <w:ind w:left="200"/>
        <w:rPr>
          <w:lang w:val="es-PY"/>
        </w:rPr>
      </w:pPr>
      <w:r w:rsidRPr="223FEF89" w:rsidR="000D5C7C">
        <w:rPr>
          <w:lang w:val="es-PY"/>
        </w:rPr>
        <w:t>./</w:t>
      </w:r>
      <w:r w:rsidRPr="223FEF89" w:rsidR="000D5C7C">
        <w:rPr>
          <w:lang w:val="es-PY"/>
        </w:rPr>
        <w:t>Readme</w:t>
      </w:r>
    </w:p>
    <w:p w:rsidRPr="00732DE3" w:rsidR="001D2086" w:rsidRDefault="000D5C7C" w14:paraId="6D8EDE54" w14:textId="77777777">
      <w:pPr>
        <w:pStyle w:val="Corpodetexto"/>
        <w:spacing w:before="128"/>
        <w:ind w:left="200"/>
        <w:rPr>
          <w:lang w:val="es-PY"/>
        </w:rPr>
      </w:pPr>
      <w:r w:rsidRPr="00732DE3">
        <w:rPr>
          <w:lang w:val="es-PY"/>
        </w:rPr>
        <w:t>./SendMSG.sh</w:t>
      </w:r>
    </w:p>
    <w:p w:rsidRPr="00732DE3" w:rsidR="001D2086" w:rsidRDefault="000D5C7C" w14:paraId="6D8EDE55" w14:textId="77777777">
      <w:pPr>
        <w:pStyle w:val="Corpodetexto"/>
        <w:spacing w:before="129"/>
        <w:ind w:left="200"/>
        <w:rPr>
          <w:lang w:val="es-PY"/>
        </w:rPr>
      </w:pPr>
      <w:r w:rsidRPr="00732DE3">
        <w:rPr>
          <w:lang w:val="es-PY"/>
        </w:rPr>
        <w:t>./</w:t>
      </w:r>
      <w:proofErr w:type="spellStart"/>
      <w:r w:rsidRPr="00732DE3">
        <w:rPr>
          <w:lang w:val="es-PY"/>
        </w:rPr>
        <w:t>startup.add</w:t>
      </w:r>
      <w:proofErr w:type="spellEnd"/>
    </w:p>
    <w:p w:rsidRPr="00732DE3" w:rsidR="001D2086" w:rsidRDefault="001D2086" w14:paraId="6D8EDE56" w14:textId="77777777">
      <w:pPr>
        <w:sectPr w:rsidRPr="00732DE3" w:rsidR="001D2086">
          <w:pgSz w:w="12240" w:h="15840" w:orient="portrait"/>
          <w:pgMar w:top="1580" w:right="280" w:bottom="760" w:left="1600" w:header="686" w:footer="567" w:gutter="0"/>
          <w:cols w:space="720"/>
        </w:sectPr>
      </w:pPr>
    </w:p>
    <w:p w:rsidRPr="00732DE3" w:rsidR="001D2086" w:rsidRDefault="001D2086" w14:paraId="6D8EDE57" w14:textId="77777777">
      <w:pPr>
        <w:pStyle w:val="Corpodetexto"/>
        <w:rPr>
          <w:lang w:val="es-PY"/>
        </w:rPr>
      </w:pPr>
    </w:p>
    <w:p w:rsidRPr="00732DE3" w:rsidR="001D2086" w:rsidRDefault="000D5C7C" w14:paraId="6D8EDE58" w14:textId="1EC8700E">
      <w:pPr>
        <w:pStyle w:val="Ttulo1"/>
        <w:spacing w:before="82"/>
        <w:rPr>
          <w:lang w:val="es-PY"/>
        </w:rPr>
      </w:pPr>
      <w:bookmarkStart w:name="1.Software_installation_and_operation" w:id="35"/>
      <w:bookmarkStart w:name="_TOC_250006" w:id="36"/>
      <w:bookmarkEnd w:id="35"/>
      <w:proofErr w:type="spellStart"/>
      <w:r w:rsidRPr="00732DE3">
        <w:rPr>
          <w:lang w:val="es-PY"/>
        </w:rPr>
        <w:t>PowerManager</w:t>
      </w:r>
      <w:proofErr w:type="spellEnd"/>
      <w:r w:rsidRPr="00732DE3">
        <w:rPr>
          <w:spacing w:val="-9"/>
          <w:lang w:val="es-PY"/>
        </w:rPr>
        <w:t xml:space="preserve"> </w:t>
      </w:r>
      <w:r w:rsidRPr="00732DE3">
        <w:rPr>
          <w:lang w:val="es-PY"/>
        </w:rPr>
        <w:t>II</w:t>
      </w:r>
      <w:r w:rsidRPr="00732DE3">
        <w:rPr>
          <w:spacing w:val="-3"/>
          <w:lang w:val="es-PY"/>
        </w:rPr>
        <w:t xml:space="preserve"> </w:t>
      </w:r>
      <w:r w:rsidRPr="00732DE3" w:rsidR="00BA14BC">
        <w:rPr>
          <w:lang w:val="es-PY"/>
        </w:rPr>
        <w:t>para</w:t>
      </w:r>
      <w:r w:rsidRPr="00732DE3">
        <w:rPr>
          <w:spacing w:val="-14"/>
          <w:lang w:val="es-PY"/>
        </w:rPr>
        <w:t xml:space="preserve"> </w:t>
      </w:r>
      <w:r w:rsidRPr="00732DE3">
        <w:rPr>
          <w:lang w:val="es-PY"/>
        </w:rPr>
        <w:t>SCO</w:t>
      </w:r>
      <w:r w:rsidRPr="00732DE3">
        <w:rPr>
          <w:spacing w:val="3"/>
          <w:lang w:val="es-PY"/>
        </w:rPr>
        <w:t xml:space="preserve"> </w:t>
      </w:r>
      <w:bookmarkEnd w:id="36"/>
      <w:r w:rsidRPr="00732DE3">
        <w:rPr>
          <w:lang w:val="es-PY"/>
        </w:rPr>
        <w:t>UNIX</w:t>
      </w:r>
    </w:p>
    <w:p w:rsidRPr="00732DE3" w:rsidR="001D2086" w:rsidRDefault="001D2086" w14:paraId="6D8EDE59" w14:textId="77777777">
      <w:pPr>
        <w:pStyle w:val="Corpodetexto"/>
        <w:rPr>
          <w:rFonts w:ascii="Times New Roman"/>
          <w:b/>
          <w:sz w:val="48"/>
          <w:lang w:val="es-PY"/>
        </w:rPr>
      </w:pPr>
    </w:p>
    <w:p w:rsidRPr="00732DE3" w:rsidR="001D2086" w:rsidRDefault="001D2086" w14:paraId="6D8EDE5A" w14:textId="77777777">
      <w:pPr>
        <w:pStyle w:val="Corpodetexto"/>
        <w:spacing w:before="10"/>
        <w:rPr>
          <w:rFonts w:ascii="Times New Roman"/>
          <w:b/>
          <w:sz w:val="42"/>
          <w:lang w:val="es-PY"/>
        </w:rPr>
      </w:pPr>
    </w:p>
    <w:p w:rsidRPr="00732DE3" w:rsidR="00D56579" w:rsidP="00D56579" w:rsidRDefault="00D56579" w14:paraId="2F4EDA52" w14:textId="77777777">
      <w:pPr>
        <w:pStyle w:val="Ttulo2"/>
        <w:numPr>
          <w:ilvl w:val="0"/>
          <w:numId w:val="73"/>
        </w:numPr>
        <w:tabs>
          <w:tab w:val="left" w:pos="499"/>
          <w:tab w:val="left" w:pos="2200"/>
        </w:tabs>
        <w:rPr>
          <w:lang w:val="es-PY"/>
        </w:rPr>
      </w:pPr>
      <w:bookmarkStart w:name="_TOC_250005" w:id="37"/>
      <w:r w:rsidRPr="00732DE3">
        <w:rPr>
          <w:lang w:val="es-PY"/>
        </w:rPr>
        <w:t>Instalación y funcionamiento del</w:t>
      </w:r>
      <w:r w:rsidRPr="00732DE3">
        <w:rPr>
          <w:lang w:val="es-PY"/>
        </w:rPr>
        <w:tab/>
      </w:r>
      <w:r w:rsidRPr="00732DE3">
        <w:rPr>
          <w:lang w:val="es-PY"/>
        </w:rPr>
        <w:t xml:space="preserve"> software</w:t>
      </w:r>
      <w:bookmarkEnd w:id="37"/>
    </w:p>
    <w:p w:rsidRPr="00732DE3" w:rsidR="00D56579" w:rsidP="00F06BCA" w:rsidRDefault="00D56579" w14:paraId="7F1A55D9" w14:textId="77777777">
      <w:pPr>
        <w:pStyle w:val="Corpodetexto"/>
        <w:spacing w:before="6"/>
        <w:rPr>
          <w:b/>
          <w:sz w:val="31"/>
          <w:lang w:val="es-PY"/>
        </w:rPr>
      </w:pPr>
    </w:p>
    <w:p w:rsidRPr="00732DE3" w:rsidR="00D56579" w:rsidP="00D56579" w:rsidRDefault="00D56579" w14:paraId="305C72C6" w14:textId="77777777">
      <w:pPr>
        <w:pStyle w:val="PargrafodaLista"/>
        <w:numPr>
          <w:ilvl w:val="0"/>
          <w:numId w:val="75"/>
        </w:numPr>
        <w:tabs>
          <w:tab w:val="left" w:pos="431"/>
        </w:tabs>
        <w:rPr>
          <w:sz w:val="21"/>
          <w:lang w:val="es-PY"/>
        </w:rPr>
      </w:pPr>
      <w:r w:rsidRPr="00732DE3">
        <w:rPr>
          <w:sz w:val="21"/>
          <w:lang w:val="es-PY"/>
        </w:rPr>
        <w:t>Instalación blanda</w:t>
      </w:r>
    </w:p>
    <w:p w:rsidRPr="00732DE3" w:rsidR="00D56579" w:rsidP="00581301" w:rsidRDefault="00D56579" w14:paraId="65ABE307" w14:textId="77777777">
      <w:pPr>
        <w:pStyle w:val="Corpodetexto"/>
        <w:spacing w:before="129" w:line="360" w:lineRule="auto"/>
        <w:ind w:left="482" w:right="1614"/>
        <w:rPr>
          <w:lang w:val="es-PY"/>
        </w:rPr>
      </w:pPr>
      <w:r w:rsidRPr="00732DE3">
        <w:rPr>
          <w:lang w:val="es-PY"/>
        </w:rPr>
        <w:t xml:space="preserve">Copie el paquete </w:t>
      </w:r>
      <w:proofErr w:type="spellStart"/>
      <w:r w:rsidRPr="00732DE3">
        <w:rPr>
          <w:lang w:val="es-PY"/>
        </w:rPr>
        <w:t>ups_</w:t>
      </w:r>
      <w:proofErr w:type="gramStart"/>
      <w:r w:rsidRPr="00732DE3">
        <w:rPr>
          <w:lang w:val="es-PY"/>
        </w:rPr>
        <w:t>manager</w:t>
      </w:r>
      <w:proofErr w:type="spellEnd"/>
      <w:proofErr w:type="gramEnd"/>
      <w:r w:rsidRPr="00732DE3">
        <w:rPr>
          <w:lang w:val="es-PY"/>
        </w:rPr>
        <w:t xml:space="preserve"> a su directorio favorito, por ejemplo: /</w:t>
      </w:r>
      <w:proofErr w:type="spellStart"/>
      <w:r w:rsidRPr="00732DE3">
        <w:rPr>
          <w:lang w:val="es-PY"/>
        </w:rPr>
        <w:t>root</w:t>
      </w:r>
      <w:proofErr w:type="spellEnd"/>
      <w:r w:rsidRPr="00732DE3">
        <w:rPr>
          <w:lang w:val="es-PY"/>
        </w:rPr>
        <w:t>/</w:t>
      </w:r>
      <w:proofErr w:type="spellStart"/>
      <w:r w:rsidRPr="00732DE3">
        <w:rPr>
          <w:lang w:val="es-PY"/>
        </w:rPr>
        <w:t>tmp</w:t>
      </w:r>
      <w:proofErr w:type="spellEnd"/>
      <w:r w:rsidRPr="00732DE3">
        <w:rPr>
          <w:lang w:val="es-PY"/>
        </w:rPr>
        <w:t xml:space="preserve"> Utilice el comando </w:t>
      </w:r>
      <w:proofErr w:type="spellStart"/>
      <w:r w:rsidRPr="00732DE3">
        <w:rPr>
          <w:lang w:val="es-PY"/>
        </w:rPr>
        <w:t>tar</w:t>
      </w:r>
      <w:proofErr w:type="spellEnd"/>
      <w:r w:rsidRPr="00732DE3">
        <w:rPr>
          <w:lang w:val="es-PY"/>
        </w:rPr>
        <w:t xml:space="preserve"> para extraer archivos del disquete o paquete de software:</w:t>
      </w:r>
    </w:p>
    <w:p w:rsidRPr="00732DE3" w:rsidR="00D56579" w:rsidP="00D56579" w:rsidRDefault="00D56579" w14:paraId="0E31803A" w14:textId="77777777">
      <w:pPr>
        <w:pStyle w:val="Corpodetexto"/>
        <w:numPr>
          <w:ilvl w:val="3"/>
          <w:numId w:val="75"/>
        </w:numPr>
        <w:tabs>
          <w:tab w:val="left" w:pos="3709"/>
        </w:tabs>
        <w:spacing w:before="2" w:line="357" w:lineRule="auto"/>
        <w:ind w:right="4297"/>
        <w:rPr>
          <w:lang w:val="es-PY"/>
        </w:rPr>
      </w:pPr>
      <w:proofErr w:type="spellStart"/>
      <w:r w:rsidRPr="00732DE3">
        <w:rPr>
          <w:lang w:val="es-PY"/>
        </w:rPr>
        <w:t>tar</w:t>
      </w:r>
      <w:proofErr w:type="spellEnd"/>
      <w:r w:rsidRPr="00732DE3">
        <w:rPr>
          <w:lang w:val="es-PY"/>
        </w:rPr>
        <w:t xml:space="preserve"> -</w:t>
      </w:r>
      <w:proofErr w:type="spellStart"/>
      <w:r w:rsidRPr="00732DE3">
        <w:rPr>
          <w:lang w:val="es-PY"/>
        </w:rPr>
        <w:t>xvf</w:t>
      </w:r>
      <w:proofErr w:type="spellEnd"/>
      <w:r w:rsidRPr="00732DE3">
        <w:rPr>
          <w:lang w:val="es-PY"/>
        </w:rPr>
        <w:tab/>
      </w:r>
      <w:r w:rsidRPr="00732DE3">
        <w:rPr>
          <w:lang w:val="es-PY"/>
        </w:rPr>
        <w:t>ups_manager.tar Cambia el directorio de trabajo a /</w:t>
      </w:r>
      <w:proofErr w:type="spellStart"/>
      <w:r w:rsidRPr="00732DE3">
        <w:rPr>
          <w:lang w:val="es-PY"/>
        </w:rPr>
        <w:t>tmp</w:t>
      </w:r>
      <w:proofErr w:type="spellEnd"/>
      <w:r w:rsidRPr="00732DE3">
        <w:rPr>
          <w:lang w:val="es-PY"/>
        </w:rPr>
        <w:t>.</w:t>
      </w:r>
    </w:p>
    <w:p w:rsidRPr="00732DE3" w:rsidR="00D56579" w:rsidP="00D56579" w:rsidRDefault="00D56579" w14:paraId="1C10EE24" w14:textId="77777777">
      <w:pPr>
        <w:pStyle w:val="Corpodetexto"/>
        <w:numPr>
          <w:ilvl w:val="3"/>
          <w:numId w:val="75"/>
        </w:numPr>
        <w:spacing w:before="3"/>
        <w:rPr>
          <w:lang w:val="es-PY"/>
        </w:rPr>
      </w:pPr>
      <w:r w:rsidRPr="00732DE3">
        <w:rPr>
          <w:lang w:val="es-PY"/>
        </w:rPr>
        <w:t>cd /raíz/</w:t>
      </w:r>
      <w:proofErr w:type="spellStart"/>
      <w:r w:rsidRPr="00732DE3">
        <w:rPr>
          <w:lang w:val="es-PY"/>
        </w:rPr>
        <w:t>tmp</w:t>
      </w:r>
      <w:proofErr w:type="spellEnd"/>
    </w:p>
    <w:p w:rsidRPr="00732DE3" w:rsidR="00D56579" w:rsidP="00D56579" w:rsidRDefault="00D56579" w14:paraId="508C8FFA" w14:textId="77777777">
      <w:pPr>
        <w:pStyle w:val="Corpodetexto"/>
        <w:numPr>
          <w:ilvl w:val="2"/>
          <w:numId w:val="75"/>
        </w:numPr>
        <w:spacing w:before="128"/>
        <w:rPr>
          <w:lang w:val="es-PY"/>
        </w:rPr>
      </w:pPr>
      <w:r w:rsidRPr="00732DE3">
        <w:rPr>
          <w:lang w:val="es-PY"/>
        </w:rPr>
        <w:t>Ejecute el programa de instalación:</w:t>
      </w:r>
    </w:p>
    <w:p w:rsidRPr="00732DE3" w:rsidR="00D56579" w:rsidP="00D56579" w:rsidRDefault="00D56579" w14:paraId="3B7C4CCD" w14:textId="77777777">
      <w:pPr>
        <w:pStyle w:val="Corpodetexto"/>
        <w:numPr>
          <w:ilvl w:val="3"/>
          <w:numId w:val="75"/>
        </w:numPr>
        <w:spacing w:before="129"/>
        <w:rPr>
          <w:lang w:val="es-PY"/>
        </w:rPr>
      </w:pPr>
      <w:r w:rsidRPr="00732DE3">
        <w:rPr>
          <w:lang w:val="es-PY"/>
        </w:rPr>
        <w:t>./install.sco.sh</w:t>
      </w:r>
    </w:p>
    <w:p w:rsidRPr="00732DE3" w:rsidR="00D56579" w:rsidP="00581301" w:rsidRDefault="00D56579" w14:paraId="2A9B2C4A" w14:textId="77777777">
      <w:pPr>
        <w:pStyle w:val="Corpodetexto"/>
        <w:spacing w:before="129" w:line="357" w:lineRule="auto"/>
        <w:ind w:left="482" w:right="1517"/>
        <w:jc w:val="both"/>
        <w:rPr>
          <w:lang w:val="es-PY"/>
        </w:rPr>
      </w:pPr>
      <w:r w:rsidRPr="00732DE3">
        <w:rPr>
          <w:lang w:val="es-PY"/>
        </w:rPr>
        <w:t xml:space="preserve">El programa de instalación no se ejecutará en algunos scripts de </w:t>
      </w:r>
      <w:proofErr w:type="spellStart"/>
      <w:r w:rsidRPr="00732DE3">
        <w:rPr>
          <w:lang w:val="es-PY"/>
        </w:rPr>
        <w:t>shell</w:t>
      </w:r>
      <w:proofErr w:type="spellEnd"/>
      <w:r w:rsidRPr="00732DE3">
        <w:rPr>
          <w:lang w:val="es-PY"/>
        </w:rPr>
        <w:t xml:space="preserve">. Si esto sucede, cambie a otro script de </w:t>
      </w:r>
      <w:proofErr w:type="spellStart"/>
      <w:r w:rsidRPr="00732DE3">
        <w:rPr>
          <w:lang w:val="es-PY"/>
        </w:rPr>
        <w:t>shell</w:t>
      </w:r>
      <w:proofErr w:type="spellEnd"/>
      <w:r w:rsidRPr="00732DE3">
        <w:rPr>
          <w:lang w:val="es-PY"/>
        </w:rPr>
        <w:t xml:space="preserve"> y vuelva a intentarlo.</w:t>
      </w:r>
    </w:p>
    <w:p w:rsidRPr="00732DE3" w:rsidR="00D56579" w:rsidP="00581301" w:rsidRDefault="00D56579" w14:paraId="1DFEE83B" w14:textId="77777777">
      <w:pPr>
        <w:pStyle w:val="Corpodetexto"/>
        <w:spacing w:before="3" w:line="360" w:lineRule="auto"/>
        <w:ind w:left="482" w:right="1515"/>
        <w:jc w:val="both"/>
        <w:rPr>
          <w:lang w:val="es-PY"/>
        </w:rPr>
      </w:pPr>
      <w:r w:rsidRPr="00732DE3">
        <w:rPr>
          <w:lang w:val="es-PY"/>
        </w:rPr>
        <w:t>el programa de instalación copiará automáticamente los archivos a la ubicación predeterminada "/</w:t>
      </w:r>
      <w:proofErr w:type="spellStart"/>
      <w:r w:rsidRPr="00732DE3">
        <w:rPr>
          <w:lang w:val="es-PY"/>
        </w:rPr>
        <w:t>etc</w:t>
      </w:r>
      <w:proofErr w:type="spellEnd"/>
      <w:r w:rsidRPr="00732DE3">
        <w:rPr>
          <w:lang w:val="es-PY"/>
        </w:rPr>
        <w:t>/</w:t>
      </w:r>
      <w:proofErr w:type="spellStart"/>
      <w:r w:rsidRPr="00732DE3">
        <w:rPr>
          <w:lang w:val="es-PY"/>
        </w:rPr>
        <w:t>RichComm</w:t>
      </w:r>
      <w:proofErr w:type="spellEnd"/>
      <w:r w:rsidRPr="00732DE3">
        <w:rPr>
          <w:lang w:val="es-PY"/>
        </w:rPr>
        <w:t>/</w:t>
      </w:r>
      <w:proofErr w:type="spellStart"/>
      <w:r w:rsidRPr="00732DE3">
        <w:rPr>
          <w:lang w:val="es-PY"/>
        </w:rPr>
        <w:t>ups_</w:t>
      </w:r>
      <w:proofErr w:type="gramStart"/>
      <w:r w:rsidRPr="00732DE3">
        <w:rPr>
          <w:lang w:val="es-PY"/>
        </w:rPr>
        <w:t>manager</w:t>
      </w:r>
      <w:proofErr w:type="spellEnd"/>
      <w:proofErr w:type="gramEnd"/>
      <w:r w:rsidRPr="00732DE3">
        <w:rPr>
          <w:lang w:val="es-PY"/>
        </w:rPr>
        <w:t xml:space="preserve">/" y modificará el archivo de inicio del sistema para que contenga el proceso de demonio </w:t>
      </w:r>
      <w:proofErr w:type="spellStart"/>
      <w:r w:rsidRPr="00732DE3">
        <w:rPr>
          <w:lang w:val="es-PY"/>
        </w:rPr>
        <w:t>ups_manager</w:t>
      </w:r>
      <w:proofErr w:type="spellEnd"/>
      <w:r w:rsidRPr="00732DE3">
        <w:rPr>
          <w:lang w:val="es-PY"/>
        </w:rPr>
        <w:t xml:space="preserve"> para UNIX.</w:t>
      </w:r>
    </w:p>
    <w:p w:rsidRPr="00732DE3" w:rsidR="00D56579" w:rsidP="00D56579" w:rsidRDefault="00D56579" w14:paraId="571FCEA3" w14:textId="77777777">
      <w:pPr>
        <w:pStyle w:val="PargrafodaLista"/>
        <w:numPr>
          <w:ilvl w:val="0"/>
          <w:numId w:val="75"/>
        </w:numPr>
        <w:tabs>
          <w:tab w:val="left" w:pos="700"/>
        </w:tabs>
        <w:spacing w:line="254" w:lineRule="exact"/>
        <w:jc w:val="both"/>
        <w:rPr>
          <w:sz w:val="21"/>
          <w:lang w:val="es-PY"/>
        </w:rPr>
      </w:pPr>
      <w:r w:rsidRPr="00732DE3">
        <w:rPr>
          <w:sz w:val="21"/>
          <w:lang w:val="es-PY"/>
        </w:rPr>
        <w:t>INICIAR PROGRAMA</w:t>
      </w:r>
    </w:p>
    <w:p w:rsidRPr="00732DE3" w:rsidR="00D56579" w:rsidP="00581301" w:rsidRDefault="00D56579" w14:paraId="7A472DAF" w14:textId="77777777">
      <w:pPr>
        <w:pStyle w:val="Corpodetexto"/>
        <w:spacing w:before="128" w:line="360" w:lineRule="auto"/>
        <w:ind w:left="482" w:right="2554"/>
        <w:jc w:val="both"/>
        <w:rPr>
          <w:lang w:val="es-PY"/>
        </w:rPr>
      </w:pPr>
      <w:r w:rsidRPr="00732DE3">
        <w:rPr>
          <w:lang w:val="es-PY"/>
        </w:rPr>
        <w:t>El programa de instalación iniciará automáticamente el programa principal. Puede iniciarlo usando el siguiente comando:</w:t>
      </w:r>
    </w:p>
    <w:p w:rsidRPr="00732DE3" w:rsidR="00D56579" w:rsidP="00D56579" w:rsidRDefault="00D56579" w14:paraId="17B0970D" w14:textId="77777777">
      <w:pPr>
        <w:pStyle w:val="Corpodetexto"/>
        <w:numPr>
          <w:ilvl w:val="3"/>
          <w:numId w:val="75"/>
        </w:numPr>
        <w:spacing w:before="3"/>
        <w:jc w:val="both"/>
        <w:rPr>
          <w:lang w:val="es-PY"/>
        </w:rPr>
      </w:pPr>
      <w:r w:rsidRPr="223FEF89" w:rsidR="00D56579">
        <w:rPr>
          <w:lang w:val="es-PY"/>
        </w:rPr>
        <w:t>./</w:t>
      </w:r>
      <w:r w:rsidRPr="223FEF89" w:rsidR="00D56579">
        <w:rPr>
          <w:lang w:val="es-PY"/>
        </w:rPr>
        <w:t>ups_manager</w:t>
      </w:r>
      <w:r w:rsidRPr="223FEF89" w:rsidR="00D56579">
        <w:rPr>
          <w:lang w:val="es-PY"/>
        </w:rPr>
        <w:t xml:space="preserve"> inicio</w:t>
      </w:r>
    </w:p>
    <w:p w:rsidRPr="00732DE3" w:rsidR="00D56579" w:rsidP="00D56579" w:rsidRDefault="00D56579" w14:paraId="6C9F8697" w14:textId="77777777">
      <w:pPr>
        <w:pStyle w:val="PargrafodaLista"/>
        <w:numPr>
          <w:ilvl w:val="0"/>
          <w:numId w:val="75"/>
        </w:numPr>
        <w:tabs>
          <w:tab w:val="left" w:pos="757"/>
        </w:tabs>
        <w:spacing w:before="124"/>
        <w:rPr>
          <w:sz w:val="21"/>
          <w:lang w:val="es-PY"/>
        </w:rPr>
      </w:pPr>
      <w:r w:rsidRPr="00732DE3">
        <w:rPr>
          <w:sz w:val="21"/>
          <w:lang w:val="es-PY"/>
        </w:rPr>
        <w:t>Programa de parada</w:t>
      </w:r>
    </w:p>
    <w:p w:rsidRPr="00732DE3" w:rsidR="00D56579" w:rsidP="00D56579" w:rsidRDefault="00D56579" w14:paraId="3EFB49E3" w14:textId="77777777">
      <w:pPr>
        <w:pStyle w:val="Corpodetexto"/>
        <w:numPr>
          <w:ilvl w:val="2"/>
          <w:numId w:val="75"/>
        </w:numPr>
        <w:spacing w:before="128"/>
        <w:rPr>
          <w:lang w:val="es-PY"/>
        </w:rPr>
      </w:pPr>
      <w:r w:rsidRPr="00732DE3">
        <w:rPr>
          <w:lang w:val="es-PY"/>
        </w:rPr>
        <w:t>Puede iniciarlo usando el siguiente comando:</w:t>
      </w:r>
    </w:p>
    <w:p w:rsidRPr="00732DE3" w:rsidR="00D56579" w:rsidP="00D56579" w:rsidRDefault="00D56579" w14:paraId="494E6D32" w14:textId="77777777">
      <w:pPr>
        <w:pStyle w:val="Corpodetexto"/>
        <w:numPr>
          <w:ilvl w:val="2"/>
          <w:numId w:val="75"/>
        </w:numPr>
        <w:spacing w:before="129"/>
        <w:rPr>
          <w:lang w:val="es-PY"/>
        </w:rPr>
      </w:pPr>
      <w:r w:rsidRPr="223FEF89" w:rsidR="00D56579">
        <w:rPr>
          <w:lang w:val="es-PY"/>
        </w:rPr>
        <w:t>./</w:t>
      </w:r>
      <w:r w:rsidRPr="223FEF89" w:rsidR="00D56579">
        <w:rPr>
          <w:lang w:val="es-PY"/>
        </w:rPr>
        <w:t>ups_manager</w:t>
      </w:r>
      <w:r w:rsidRPr="223FEF89" w:rsidR="00D56579">
        <w:rPr>
          <w:lang w:val="es-PY"/>
        </w:rPr>
        <w:t xml:space="preserve"> parada</w:t>
      </w:r>
    </w:p>
    <w:p w:rsidRPr="00732DE3" w:rsidR="00D56579" w:rsidP="00D56579" w:rsidRDefault="00D56579" w14:paraId="60BFE7EF" w14:textId="77777777">
      <w:pPr>
        <w:pStyle w:val="PargrafodaLista"/>
        <w:numPr>
          <w:ilvl w:val="0"/>
          <w:numId w:val="75"/>
        </w:numPr>
        <w:tabs>
          <w:tab w:val="left" w:pos="868"/>
        </w:tabs>
        <w:spacing w:before="129"/>
        <w:rPr>
          <w:sz w:val="21"/>
          <w:lang w:val="es-PY"/>
        </w:rPr>
      </w:pPr>
      <w:r w:rsidRPr="00732DE3">
        <w:rPr>
          <w:sz w:val="21"/>
          <w:lang w:val="es-PY"/>
        </w:rPr>
        <w:t>Programa de configuración</w:t>
      </w:r>
    </w:p>
    <w:p w:rsidRPr="00732DE3" w:rsidR="00D56579" w:rsidP="00D56579" w:rsidRDefault="00D56579" w14:paraId="3D31B4AF" w14:textId="77777777">
      <w:pPr>
        <w:pStyle w:val="Corpodetexto"/>
        <w:numPr>
          <w:ilvl w:val="2"/>
          <w:numId w:val="75"/>
        </w:numPr>
        <w:spacing w:before="124"/>
        <w:rPr>
          <w:lang w:val="es-PY"/>
        </w:rPr>
      </w:pPr>
      <w:r w:rsidRPr="00732DE3">
        <w:rPr>
          <w:lang w:val="es-PY"/>
        </w:rPr>
        <w:t>Puede iniciarlo usando el siguiente comando:</w:t>
      </w:r>
    </w:p>
    <w:p w:rsidRPr="00732DE3" w:rsidR="001D2086" w:rsidP="00D56579" w:rsidRDefault="00D56579" w14:paraId="6D8EDE6D" w14:textId="36ED76E4">
      <w:pPr>
        <w:pStyle w:val="Corpodetexto"/>
        <w:numPr>
          <w:ilvl w:val="2"/>
          <w:numId w:val="75"/>
        </w:numPr>
        <w:spacing w:before="129"/>
        <w:rPr>
          <w:lang w:val="es-PY"/>
        </w:rPr>
        <w:sectPr w:rsidRPr="00732DE3" w:rsidR="001D2086">
          <w:pgSz w:w="12240" w:h="15840" w:orient="portrait"/>
          <w:pgMar w:top="1580" w:right="280" w:bottom="760" w:left="1600" w:header="686" w:footer="567" w:gutter="0"/>
          <w:cols w:space="720"/>
        </w:sectPr>
      </w:pPr>
      <w:r w:rsidRPr="223FEF89" w:rsidR="00D56579">
        <w:rPr>
          <w:lang w:val="es-PY"/>
        </w:rPr>
        <w:t>./</w:t>
      </w:r>
      <w:r w:rsidRPr="223FEF89" w:rsidR="00D56579">
        <w:rPr>
          <w:lang w:val="es-PY"/>
        </w:rPr>
        <w:t>ups_manager</w:t>
      </w:r>
      <w:r w:rsidRPr="223FEF89" w:rsidR="00D56579">
        <w:rPr>
          <w:lang w:val="es-PY"/>
        </w:rPr>
        <w:t xml:space="preserve"> </w:t>
      </w:r>
      <w:r w:rsidRPr="223FEF89" w:rsidR="00D56579">
        <w:rPr>
          <w:lang w:val="es-PY"/>
        </w:rPr>
        <w:t>config</w:t>
      </w:r>
    </w:p>
    <w:p w:rsidRPr="00732DE3" w:rsidR="001D2086" w:rsidRDefault="001D2086" w14:paraId="6D8EDE6E" w14:textId="77777777">
      <w:pPr>
        <w:pStyle w:val="Corpodetexto"/>
        <w:spacing w:before="5"/>
        <w:rPr>
          <w:sz w:val="26"/>
          <w:lang w:val="es-PY"/>
        </w:rPr>
      </w:pPr>
    </w:p>
    <w:p w:rsidRPr="00732DE3" w:rsidR="00581301" w:rsidP="00581301" w:rsidRDefault="00581301" w14:paraId="6DB2BE51" w14:textId="77777777">
      <w:pPr>
        <w:pStyle w:val="Ttulo2"/>
        <w:numPr>
          <w:ilvl w:val="0"/>
          <w:numId w:val="76"/>
        </w:numPr>
        <w:tabs>
          <w:tab w:val="left" w:pos="499"/>
        </w:tabs>
        <w:spacing w:before="98"/>
        <w:rPr>
          <w:lang w:val="es-PY"/>
        </w:rPr>
      </w:pPr>
      <w:bookmarkStart w:name="2.Software_package" w:id="38"/>
      <w:bookmarkStart w:name="_TOC_250004" w:id="39"/>
      <w:bookmarkEnd w:id="38"/>
      <w:r w:rsidRPr="00732DE3">
        <w:rPr>
          <w:lang w:val="es-PY"/>
        </w:rPr>
        <w:t>Paquete de software</w:t>
      </w:r>
      <w:bookmarkEnd w:id="39"/>
    </w:p>
    <w:p w:rsidRPr="00732DE3" w:rsidR="001D2086" w:rsidRDefault="000D5C7C" w14:paraId="6D8EDE70" w14:textId="77777777">
      <w:pPr>
        <w:pStyle w:val="Corpodetexto"/>
        <w:spacing w:before="4"/>
        <w:ind w:left="200"/>
        <w:rPr>
          <w:lang w:val="es-PY"/>
        </w:rPr>
      </w:pPr>
      <w:r w:rsidRPr="00732DE3">
        <w:rPr>
          <w:lang w:val="es-PY"/>
        </w:rPr>
        <w:t>.</w:t>
      </w:r>
    </w:p>
    <w:p w:rsidRPr="00732DE3" w:rsidR="001D2086" w:rsidRDefault="000D5C7C" w14:paraId="6D8EDE71" w14:textId="77777777">
      <w:pPr>
        <w:pStyle w:val="Corpodetexto"/>
        <w:spacing w:before="124"/>
        <w:ind w:left="200"/>
        <w:rPr>
          <w:lang w:val="es-PY"/>
        </w:rPr>
      </w:pPr>
      <w:r w:rsidRPr="00732DE3">
        <w:rPr>
          <w:lang w:val="es-PY"/>
        </w:rPr>
        <w:t>/</w:t>
      </w:r>
      <w:proofErr w:type="spellStart"/>
      <w:r w:rsidRPr="00732DE3">
        <w:rPr>
          <w:lang w:val="es-PY"/>
        </w:rPr>
        <w:t>ups_monitor</w:t>
      </w:r>
      <w:proofErr w:type="spellEnd"/>
    </w:p>
    <w:p w:rsidRPr="00732DE3" w:rsidR="001D2086" w:rsidRDefault="000D5C7C" w14:paraId="6D8EDE72" w14:textId="77777777">
      <w:pPr>
        <w:pStyle w:val="Corpodetexto"/>
        <w:spacing w:before="129"/>
        <w:ind w:left="200"/>
        <w:rPr>
          <w:lang w:val="es-PY"/>
        </w:rPr>
      </w:pPr>
      <w:r w:rsidRPr="223FEF89" w:rsidR="000D5C7C">
        <w:rPr>
          <w:lang w:val="es-PY"/>
        </w:rPr>
        <w:t>./</w:t>
      </w:r>
      <w:r w:rsidRPr="223FEF89" w:rsidR="000D5C7C">
        <w:rPr>
          <w:lang w:val="es-PY"/>
        </w:rPr>
        <w:t>ups_status</w:t>
      </w:r>
    </w:p>
    <w:p w:rsidRPr="00732DE3" w:rsidR="001D2086" w:rsidRDefault="000D5C7C" w14:paraId="6D8EDE73" w14:textId="77777777">
      <w:pPr>
        <w:pStyle w:val="Corpodetexto"/>
        <w:spacing w:before="129"/>
        <w:ind w:left="200"/>
        <w:rPr>
          <w:lang w:val="es-PY"/>
        </w:rPr>
      </w:pPr>
      <w:r w:rsidRPr="223FEF89" w:rsidR="000D5C7C">
        <w:rPr>
          <w:lang w:val="es-PY"/>
        </w:rPr>
        <w:t>./</w:t>
      </w:r>
      <w:r w:rsidRPr="223FEF89" w:rsidR="000D5C7C">
        <w:rPr>
          <w:lang w:val="es-PY"/>
        </w:rPr>
        <w:t>ups_config</w:t>
      </w:r>
    </w:p>
    <w:p w:rsidRPr="00732DE3" w:rsidR="001D2086" w:rsidRDefault="000D5C7C" w14:paraId="6D8EDE74" w14:textId="77777777">
      <w:pPr>
        <w:pStyle w:val="Corpodetexto"/>
        <w:spacing w:before="128"/>
        <w:ind w:left="200"/>
        <w:rPr>
          <w:lang w:val="es-PY"/>
        </w:rPr>
      </w:pPr>
      <w:r w:rsidRPr="00732DE3">
        <w:rPr>
          <w:lang w:val="es-PY"/>
        </w:rPr>
        <w:t>./shutdown.sh</w:t>
      </w:r>
    </w:p>
    <w:p w:rsidRPr="00732DE3" w:rsidR="001D2086" w:rsidRDefault="000D5C7C" w14:paraId="6D8EDE75" w14:textId="77777777">
      <w:pPr>
        <w:pStyle w:val="Corpodetexto"/>
        <w:spacing w:before="124"/>
        <w:ind w:left="200"/>
        <w:rPr>
          <w:lang w:val="es-PY"/>
        </w:rPr>
      </w:pPr>
      <w:r w:rsidRPr="223FEF89" w:rsidR="000D5C7C">
        <w:rPr>
          <w:lang w:val="es-PY"/>
        </w:rPr>
        <w:t>./</w:t>
      </w:r>
      <w:r w:rsidRPr="223FEF89" w:rsidR="000D5C7C">
        <w:rPr>
          <w:lang w:val="es-PY"/>
        </w:rPr>
        <w:t>ups_manager</w:t>
      </w:r>
    </w:p>
    <w:p w:rsidRPr="00732DE3" w:rsidR="001D2086" w:rsidRDefault="000D5C7C" w14:paraId="6D8EDE76" w14:textId="77777777">
      <w:pPr>
        <w:pStyle w:val="Corpodetexto"/>
        <w:spacing w:before="129"/>
        <w:ind w:left="200"/>
        <w:rPr>
          <w:lang w:val="es-PY"/>
        </w:rPr>
      </w:pPr>
      <w:r w:rsidRPr="00732DE3" w:rsidR="000D5C7C">
        <w:rPr>
          <w:lang w:val="es-PY"/>
        </w:rPr>
        <w:t>./</w:t>
      </w:r>
      <w:r w:rsidRPr="00732DE3" w:rsidR="000D5C7C">
        <w:rPr>
          <w:lang w:val="es-PY"/>
        </w:rPr>
        <w:t>ups_manager</w:t>
      </w:r>
      <w:r w:rsidRPr="00732DE3" w:rsidR="000D5C7C">
        <w:rPr>
          <w:spacing w:val="-4"/>
          <w:lang w:val="es-PY"/>
        </w:rPr>
        <w:t xml:space="preserve"> </w:t>
      </w:r>
      <w:r w:rsidRPr="00732DE3" w:rsidR="000D5C7C">
        <w:rPr>
          <w:lang w:val="es-PY"/>
        </w:rPr>
        <w:t>start</w:t>
      </w:r>
    </w:p>
    <w:p w:rsidRPr="00732DE3" w:rsidR="001D2086" w:rsidRDefault="000D5C7C" w14:paraId="6D8EDE77" w14:textId="77777777">
      <w:pPr>
        <w:pStyle w:val="Corpodetexto"/>
        <w:spacing w:before="129"/>
        <w:ind w:left="200"/>
        <w:rPr>
          <w:lang w:val="es-PY"/>
        </w:rPr>
      </w:pPr>
      <w:r w:rsidRPr="00732DE3" w:rsidR="000D5C7C">
        <w:rPr>
          <w:lang w:val="es-PY"/>
        </w:rPr>
        <w:t>./</w:t>
      </w:r>
      <w:r w:rsidRPr="00732DE3" w:rsidR="000D5C7C">
        <w:rPr>
          <w:lang w:val="es-PY"/>
        </w:rPr>
        <w:t>ups_manager</w:t>
      </w:r>
      <w:r w:rsidRPr="00732DE3" w:rsidR="000D5C7C">
        <w:rPr>
          <w:spacing w:val="-5"/>
          <w:lang w:val="es-PY"/>
        </w:rPr>
        <w:t xml:space="preserve"> </w:t>
      </w:r>
      <w:r w:rsidRPr="00732DE3" w:rsidR="000D5C7C">
        <w:rPr>
          <w:lang w:val="es-PY"/>
        </w:rPr>
        <w:t>stop</w:t>
      </w:r>
    </w:p>
    <w:p w:rsidRPr="00732DE3" w:rsidR="001D2086" w:rsidRDefault="000D5C7C" w14:paraId="6D8EDE78" w14:textId="77777777">
      <w:pPr>
        <w:pStyle w:val="Corpodetexto"/>
        <w:spacing w:before="129"/>
        <w:ind w:left="200"/>
        <w:rPr>
          <w:lang w:val="es-PY"/>
        </w:rPr>
      </w:pPr>
      <w:r w:rsidRPr="00732DE3" w:rsidR="000D5C7C">
        <w:rPr>
          <w:lang w:val="es-PY"/>
        </w:rPr>
        <w:t>./</w:t>
      </w:r>
      <w:r w:rsidRPr="00732DE3" w:rsidR="000D5C7C">
        <w:rPr>
          <w:lang w:val="es-PY"/>
        </w:rPr>
        <w:t>ups_manager</w:t>
      </w:r>
      <w:r w:rsidRPr="00732DE3" w:rsidR="000D5C7C">
        <w:rPr>
          <w:spacing w:val="-9"/>
          <w:lang w:val="es-PY"/>
        </w:rPr>
        <w:t xml:space="preserve"> </w:t>
      </w:r>
      <w:r w:rsidRPr="00732DE3" w:rsidR="000D5C7C">
        <w:rPr>
          <w:lang w:val="es-PY"/>
        </w:rPr>
        <w:t>config</w:t>
      </w:r>
    </w:p>
    <w:p w:rsidRPr="00732DE3" w:rsidR="001D2086" w:rsidRDefault="000D5C7C" w14:paraId="6D8EDE79" w14:textId="77777777">
      <w:pPr>
        <w:pStyle w:val="Corpodetexto"/>
        <w:spacing w:before="124"/>
        <w:ind w:left="200"/>
        <w:rPr>
          <w:lang w:val="es-PY"/>
        </w:rPr>
      </w:pPr>
      <w:r w:rsidRPr="00732DE3" w:rsidR="000D5C7C">
        <w:rPr>
          <w:lang w:val="es-PY"/>
        </w:rPr>
        <w:t>./</w:t>
      </w:r>
      <w:r w:rsidRPr="00732DE3" w:rsidR="000D5C7C">
        <w:rPr>
          <w:lang w:val="es-PY"/>
        </w:rPr>
        <w:t>ups_manager</w:t>
      </w:r>
      <w:r w:rsidRPr="00732DE3" w:rsidR="000D5C7C">
        <w:rPr>
          <w:spacing w:val="-9"/>
          <w:lang w:val="es-PY"/>
        </w:rPr>
        <w:t xml:space="preserve"> </w:t>
      </w:r>
      <w:r w:rsidRPr="00732DE3" w:rsidR="000D5C7C">
        <w:rPr>
          <w:lang w:val="es-PY"/>
        </w:rPr>
        <w:t>status</w:t>
      </w:r>
    </w:p>
    <w:p w:rsidRPr="00732DE3" w:rsidR="001D2086" w:rsidRDefault="000D5C7C" w14:paraId="6D8EDE7A" w14:textId="77777777">
      <w:pPr>
        <w:pStyle w:val="Corpodetexto"/>
        <w:spacing w:before="128"/>
        <w:ind w:left="200"/>
        <w:rPr>
          <w:lang w:val="es-PY"/>
        </w:rPr>
      </w:pPr>
      <w:r w:rsidRPr="00732DE3" w:rsidR="000D5C7C">
        <w:rPr>
          <w:lang w:val="es-PY"/>
        </w:rPr>
        <w:t>./</w:t>
      </w:r>
      <w:r w:rsidRPr="00732DE3" w:rsidR="000D5C7C">
        <w:rPr>
          <w:lang w:val="es-PY"/>
        </w:rPr>
        <w:t>ups_manager</w:t>
      </w:r>
      <w:r w:rsidRPr="00732DE3" w:rsidR="000D5C7C">
        <w:rPr>
          <w:spacing w:val="-4"/>
          <w:lang w:val="es-PY"/>
        </w:rPr>
        <w:t xml:space="preserve"> </w:t>
      </w:r>
      <w:r w:rsidRPr="00732DE3" w:rsidR="000D5C7C">
        <w:rPr>
          <w:lang w:val="es-PY"/>
        </w:rPr>
        <w:t>restart</w:t>
      </w:r>
    </w:p>
    <w:p w:rsidRPr="00732DE3" w:rsidR="001D2086" w:rsidRDefault="000D5C7C" w14:paraId="6D8EDE7B" w14:textId="77777777">
      <w:pPr>
        <w:pStyle w:val="Corpodetexto"/>
        <w:spacing w:before="129"/>
        <w:ind w:left="200"/>
        <w:rPr>
          <w:lang w:val="es-PY"/>
        </w:rPr>
      </w:pPr>
      <w:r w:rsidRPr="00732DE3">
        <w:rPr>
          <w:lang w:val="es-PY"/>
        </w:rPr>
        <w:t>./</w:t>
      </w:r>
      <w:proofErr w:type="spellStart"/>
      <w:r w:rsidRPr="00732DE3">
        <w:rPr>
          <w:lang w:val="es-PY"/>
        </w:rPr>
        <w:t>TimeCfg.conf</w:t>
      </w:r>
      <w:proofErr w:type="spellEnd"/>
    </w:p>
    <w:p w:rsidRPr="00732DE3" w:rsidR="001D2086" w:rsidRDefault="000D5C7C" w14:paraId="6D8EDE7C" w14:textId="77777777">
      <w:pPr>
        <w:pStyle w:val="Corpodetexto"/>
        <w:spacing w:before="129"/>
        <w:ind w:left="200"/>
        <w:rPr>
          <w:lang w:val="es-PY"/>
        </w:rPr>
      </w:pPr>
      <w:r w:rsidRPr="00732DE3">
        <w:rPr>
          <w:lang w:val="es-PY"/>
        </w:rPr>
        <w:t>./install.sco.sh</w:t>
      </w:r>
    </w:p>
    <w:p w:rsidRPr="00732DE3" w:rsidR="001D2086" w:rsidRDefault="000D5C7C" w14:paraId="6D8EDE7D" w14:textId="77777777">
      <w:pPr>
        <w:pStyle w:val="Corpodetexto"/>
        <w:spacing w:before="124"/>
        <w:ind w:left="200"/>
        <w:rPr>
          <w:lang w:val="es-PY"/>
        </w:rPr>
      </w:pPr>
      <w:r w:rsidRPr="223FEF89" w:rsidR="000D5C7C">
        <w:rPr>
          <w:lang w:val="es-PY"/>
        </w:rPr>
        <w:t>./</w:t>
      </w:r>
      <w:r w:rsidRPr="223FEF89" w:rsidR="000D5C7C">
        <w:rPr>
          <w:lang w:val="es-PY"/>
        </w:rPr>
        <w:t>Readme</w:t>
      </w:r>
    </w:p>
    <w:p w:rsidRPr="00732DE3" w:rsidR="001D2086" w:rsidRDefault="000D5C7C" w14:paraId="6D8EDE7E" w14:textId="77777777">
      <w:pPr>
        <w:pStyle w:val="Corpodetexto"/>
        <w:spacing w:before="129"/>
        <w:ind w:left="200"/>
        <w:rPr>
          <w:lang w:val="es-PY"/>
        </w:rPr>
        <w:sectPr w:rsidRPr="00732DE3" w:rsidR="001D2086">
          <w:pgSz w:w="12240" w:h="15840" w:orient="portrait"/>
          <w:pgMar w:top="1580" w:right="280" w:bottom="760" w:left="1600" w:header="686" w:footer="567" w:gutter="0"/>
          <w:cols w:space="720"/>
        </w:sectPr>
      </w:pPr>
      <w:r w:rsidRPr="223FEF89" w:rsidR="000D5C7C">
        <w:rPr>
          <w:lang w:val="es-PY"/>
        </w:rPr>
        <w:t>./</w:t>
      </w:r>
      <w:r w:rsidRPr="223FEF89" w:rsidR="000D5C7C">
        <w:rPr>
          <w:lang w:val="es-PY"/>
        </w:rPr>
        <w:t>SendMSG.s</w:t>
      </w:r>
    </w:p>
    <w:p w:rsidRPr="00732DE3" w:rsidR="001D2086" w:rsidRDefault="001D2086" w14:paraId="6D8EDE7F" w14:textId="77777777">
      <w:pPr>
        <w:pStyle w:val="Corpodetexto"/>
        <w:spacing w:before="1"/>
        <w:rPr>
          <w:sz w:val="25"/>
          <w:lang w:val="es-PY"/>
        </w:rPr>
      </w:pPr>
    </w:p>
    <w:p w:rsidRPr="00732DE3" w:rsidR="001D2086" w:rsidRDefault="000D5C7C" w14:paraId="6D8EDE80" w14:textId="4283EE05">
      <w:pPr>
        <w:pStyle w:val="Ttulo1"/>
        <w:rPr>
          <w:lang w:val="es-PY"/>
        </w:rPr>
      </w:pPr>
      <w:bookmarkStart w:name="1.Software_installation_and_operationi" w:id="40"/>
      <w:bookmarkStart w:name="_TOC_250003" w:id="41"/>
      <w:bookmarkEnd w:id="40"/>
      <w:proofErr w:type="spellStart"/>
      <w:r w:rsidRPr="00732DE3">
        <w:rPr>
          <w:lang w:val="es-PY"/>
        </w:rPr>
        <w:t>PowerManager</w:t>
      </w:r>
      <w:proofErr w:type="spellEnd"/>
      <w:r w:rsidRPr="00732DE3">
        <w:rPr>
          <w:spacing w:val="-9"/>
          <w:lang w:val="es-PY"/>
        </w:rPr>
        <w:t xml:space="preserve"> </w:t>
      </w:r>
      <w:r w:rsidRPr="00732DE3">
        <w:rPr>
          <w:lang w:val="es-PY"/>
        </w:rPr>
        <w:t>II</w:t>
      </w:r>
      <w:r w:rsidRPr="00732DE3">
        <w:rPr>
          <w:spacing w:val="-3"/>
          <w:lang w:val="es-PY"/>
        </w:rPr>
        <w:t xml:space="preserve"> </w:t>
      </w:r>
      <w:r w:rsidRPr="00732DE3" w:rsidR="009A4497">
        <w:rPr>
          <w:lang w:val="es-PY"/>
        </w:rPr>
        <w:t>para</w:t>
      </w:r>
      <w:r w:rsidRPr="00732DE3">
        <w:rPr>
          <w:spacing w:val="-19"/>
          <w:lang w:val="es-PY"/>
        </w:rPr>
        <w:t xml:space="preserve"> </w:t>
      </w:r>
      <w:bookmarkEnd w:id="41"/>
      <w:r w:rsidRPr="00732DE3">
        <w:rPr>
          <w:lang w:val="es-PY"/>
        </w:rPr>
        <w:t>FreeBSD</w:t>
      </w:r>
    </w:p>
    <w:p w:rsidRPr="00732DE3" w:rsidR="001D2086" w:rsidRDefault="001D2086" w14:paraId="6D8EDE81" w14:textId="77777777">
      <w:pPr>
        <w:pStyle w:val="Corpodetexto"/>
        <w:rPr>
          <w:rFonts w:ascii="Times New Roman"/>
          <w:b/>
          <w:sz w:val="48"/>
          <w:lang w:val="es-PY"/>
        </w:rPr>
      </w:pPr>
    </w:p>
    <w:p w:rsidRPr="00732DE3" w:rsidR="001D2086" w:rsidRDefault="001D2086" w14:paraId="6D8EDE82" w14:textId="77777777">
      <w:pPr>
        <w:pStyle w:val="Corpodetexto"/>
        <w:spacing w:before="9"/>
        <w:rPr>
          <w:rFonts w:ascii="Times New Roman"/>
          <w:b/>
          <w:sz w:val="42"/>
          <w:lang w:val="es-PY"/>
        </w:rPr>
      </w:pPr>
    </w:p>
    <w:p w:rsidRPr="00732DE3" w:rsidR="0068080F" w:rsidP="0068080F" w:rsidRDefault="0068080F" w14:paraId="228D86FA" w14:textId="77777777">
      <w:pPr>
        <w:pStyle w:val="Ttulo2"/>
        <w:numPr>
          <w:ilvl w:val="1"/>
          <w:numId w:val="79"/>
        </w:numPr>
        <w:tabs>
          <w:tab w:val="left" w:pos="979"/>
          <w:tab w:val="left" w:pos="2680"/>
        </w:tabs>
        <w:rPr>
          <w:lang w:val="es-PY"/>
        </w:rPr>
      </w:pPr>
      <w:bookmarkStart w:name="_TOC_250002" w:id="42"/>
      <w:r w:rsidRPr="00732DE3">
        <w:rPr>
          <w:lang w:val="es-PY"/>
        </w:rPr>
        <w:t>Instalación y funcionamiento del</w:t>
      </w:r>
      <w:r w:rsidRPr="00732DE3">
        <w:rPr>
          <w:lang w:val="es-PY"/>
        </w:rPr>
        <w:tab/>
      </w:r>
      <w:r w:rsidRPr="00732DE3">
        <w:rPr>
          <w:lang w:val="es-PY"/>
        </w:rPr>
        <w:t xml:space="preserve"> software</w:t>
      </w:r>
      <w:bookmarkEnd w:id="42"/>
    </w:p>
    <w:p w:rsidRPr="00732DE3" w:rsidR="001D2086" w:rsidRDefault="000D5C7C" w14:paraId="6D8EDE84" w14:textId="3D1C43A5">
      <w:pPr>
        <w:pStyle w:val="PargrafodaLista"/>
        <w:numPr>
          <w:ilvl w:val="2"/>
          <w:numId w:val="16"/>
        </w:numPr>
        <w:tabs>
          <w:tab w:val="left" w:pos="1300"/>
        </w:tabs>
        <w:spacing w:before="295"/>
        <w:jc w:val="left"/>
        <w:rPr>
          <w:sz w:val="24"/>
          <w:lang w:val="es-PY"/>
        </w:rPr>
      </w:pPr>
      <w:proofErr w:type="spellStart"/>
      <w:r w:rsidRPr="00732DE3">
        <w:rPr>
          <w:sz w:val="24"/>
          <w:lang w:val="es-PY"/>
        </w:rPr>
        <w:t>soft</w:t>
      </w:r>
      <w:proofErr w:type="spellEnd"/>
      <w:r w:rsidRPr="00732DE3">
        <w:rPr>
          <w:spacing w:val="-4"/>
          <w:sz w:val="24"/>
          <w:lang w:val="es-PY"/>
        </w:rPr>
        <w:t xml:space="preserve"> </w:t>
      </w:r>
      <w:r w:rsidRPr="00732DE3" w:rsidR="00C27D43">
        <w:rPr>
          <w:sz w:val="24"/>
          <w:lang w:val="es-PY"/>
        </w:rPr>
        <w:t>instalación</w:t>
      </w:r>
    </w:p>
    <w:p w:rsidRPr="00732DE3" w:rsidR="00040ACF" w:rsidP="00D15747" w:rsidRDefault="00040ACF" w14:paraId="7DA6D0EF" w14:textId="77777777">
      <w:pPr>
        <w:spacing w:before="145" w:line="362" w:lineRule="auto"/>
        <w:ind w:left="200" w:right="1846" w:firstLine="1262"/>
        <w:rPr>
          <w:sz w:val="24"/>
        </w:rPr>
      </w:pPr>
      <w:r w:rsidRPr="00732DE3">
        <w:rPr>
          <w:sz w:val="24"/>
        </w:rPr>
        <w:t xml:space="preserve">Copie el paquete </w:t>
      </w:r>
      <w:proofErr w:type="spellStart"/>
      <w:r w:rsidRPr="00732DE3">
        <w:rPr>
          <w:sz w:val="24"/>
        </w:rPr>
        <w:t>ups_</w:t>
      </w:r>
      <w:proofErr w:type="gramStart"/>
      <w:r w:rsidRPr="00732DE3">
        <w:rPr>
          <w:sz w:val="24"/>
        </w:rPr>
        <w:t>manager</w:t>
      </w:r>
      <w:proofErr w:type="spellEnd"/>
      <w:proofErr w:type="gramEnd"/>
      <w:r w:rsidRPr="00732DE3">
        <w:rPr>
          <w:sz w:val="24"/>
        </w:rPr>
        <w:t xml:space="preserve"> a su directorio favorito, por ejemplo: /</w:t>
      </w:r>
      <w:proofErr w:type="spellStart"/>
      <w:r w:rsidRPr="00732DE3">
        <w:rPr>
          <w:sz w:val="24"/>
        </w:rPr>
        <w:t>root</w:t>
      </w:r>
      <w:proofErr w:type="spellEnd"/>
      <w:r w:rsidRPr="00732DE3">
        <w:rPr>
          <w:sz w:val="24"/>
        </w:rPr>
        <w:t>/</w:t>
      </w:r>
      <w:proofErr w:type="spellStart"/>
      <w:r w:rsidRPr="00732DE3">
        <w:rPr>
          <w:sz w:val="24"/>
        </w:rPr>
        <w:t>tmp</w:t>
      </w:r>
      <w:proofErr w:type="spellEnd"/>
      <w:r w:rsidRPr="00732DE3">
        <w:rPr>
          <w:sz w:val="24"/>
        </w:rPr>
        <w:t xml:space="preserve"> Utilice el comando </w:t>
      </w:r>
      <w:proofErr w:type="spellStart"/>
      <w:r w:rsidRPr="00732DE3">
        <w:rPr>
          <w:sz w:val="24"/>
        </w:rPr>
        <w:t>tar</w:t>
      </w:r>
      <w:proofErr w:type="spellEnd"/>
      <w:r w:rsidRPr="00732DE3">
        <w:rPr>
          <w:sz w:val="24"/>
        </w:rPr>
        <w:t xml:space="preserve"> para extraer archivos del disquete o paquete de software:</w:t>
      </w:r>
    </w:p>
    <w:p w:rsidRPr="00732DE3" w:rsidR="001D2086" w:rsidRDefault="000D5C7C" w14:paraId="6D8EDE86" w14:textId="77777777">
      <w:pPr>
        <w:tabs>
          <w:tab w:val="left" w:pos="4831"/>
        </w:tabs>
        <w:spacing w:line="286" w:lineRule="exact"/>
        <w:ind w:left="3560"/>
        <w:rPr>
          <w:sz w:val="24"/>
        </w:rPr>
      </w:pPr>
      <w:proofErr w:type="spellStart"/>
      <w:r w:rsidRPr="00732DE3">
        <w:rPr>
          <w:sz w:val="24"/>
        </w:rPr>
        <w:t>tar</w:t>
      </w:r>
      <w:proofErr w:type="spellEnd"/>
      <w:r w:rsidRPr="00732DE3">
        <w:rPr>
          <w:spacing w:val="-1"/>
          <w:sz w:val="24"/>
        </w:rPr>
        <w:t xml:space="preserve"> </w:t>
      </w:r>
      <w:r w:rsidRPr="00732DE3">
        <w:rPr>
          <w:sz w:val="24"/>
        </w:rPr>
        <w:t>-</w:t>
      </w:r>
      <w:proofErr w:type="spellStart"/>
      <w:r w:rsidRPr="00732DE3">
        <w:rPr>
          <w:sz w:val="24"/>
        </w:rPr>
        <w:t>xzvf</w:t>
      </w:r>
      <w:proofErr w:type="spellEnd"/>
      <w:r w:rsidRPr="00732DE3">
        <w:rPr>
          <w:sz w:val="24"/>
        </w:rPr>
        <w:tab/>
      </w:r>
      <w:r w:rsidRPr="00732DE3">
        <w:rPr>
          <w:sz w:val="24"/>
        </w:rPr>
        <w:t>upsmanager1.0v.bsd.tar</w:t>
      </w:r>
    </w:p>
    <w:p w:rsidRPr="00732DE3" w:rsidR="001D2086" w:rsidRDefault="00040ACF" w14:paraId="6D8EDE87" w14:textId="37F63DC5">
      <w:pPr>
        <w:tabs>
          <w:tab w:val="left" w:pos="2422"/>
          <w:tab w:val="left" w:pos="4745"/>
        </w:tabs>
        <w:spacing w:before="145" w:line="360" w:lineRule="auto"/>
        <w:ind w:left="200" w:right="1510" w:firstLine="1262"/>
        <w:rPr>
          <w:sz w:val="24"/>
        </w:rPr>
      </w:pPr>
      <w:r w:rsidRPr="00732DE3">
        <w:rPr>
          <w:sz w:val="24"/>
        </w:rPr>
        <w:t xml:space="preserve">Esta demanda creará un directorio: </w:t>
      </w:r>
      <w:proofErr w:type="spellStart"/>
      <w:r w:rsidRPr="00732DE3">
        <w:rPr>
          <w:sz w:val="24"/>
        </w:rPr>
        <w:t>upsmanagerinstall</w:t>
      </w:r>
      <w:proofErr w:type="spellEnd"/>
      <w:r w:rsidRPr="00732DE3">
        <w:rPr>
          <w:sz w:val="24"/>
        </w:rPr>
        <w:t xml:space="preserve">. Ingrese a este directorio, ejecute el </w:t>
      </w:r>
      <w:proofErr w:type="gramStart"/>
      <w:r w:rsidRPr="00732DE3">
        <w:rPr>
          <w:sz w:val="24"/>
        </w:rPr>
        <w:t>archivo</w:t>
      </w:r>
      <w:r w:rsidRPr="00732DE3" w:rsidR="000D5C7C">
        <w:rPr>
          <w:sz w:val="24"/>
        </w:rPr>
        <w:t>:./install.freebsd.sh</w:t>
      </w:r>
      <w:proofErr w:type="gramEnd"/>
      <w:r w:rsidRPr="00732DE3" w:rsidR="000D5C7C">
        <w:rPr>
          <w:sz w:val="24"/>
        </w:rPr>
        <w:t xml:space="preserve"> . </w:t>
      </w:r>
      <w:r w:rsidRPr="00732DE3" w:rsidR="00136091">
        <w:rPr>
          <w:sz w:val="24"/>
        </w:rPr>
        <w:t xml:space="preserve">A la inversa de la instalación de </w:t>
      </w:r>
      <w:proofErr w:type="spellStart"/>
      <w:proofErr w:type="gramStart"/>
      <w:r w:rsidRPr="00732DE3" w:rsidR="00136091">
        <w:rPr>
          <w:sz w:val="24"/>
        </w:rPr>
        <w:t>archivos.el</w:t>
      </w:r>
      <w:proofErr w:type="spellEnd"/>
      <w:proofErr w:type="gramEnd"/>
      <w:r w:rsidRPr="00732DE3" w:rsidR="00136091">
        <w:rPr>
          <w:sz w:val="24"/>
        </w:rPr>
        <w:t xml:space="preserve"> programa de instalación</w:t>
      </w:r>
      <w:r w:rsidRPr="00732DE3" w:rsidR="00136091">
        <w:rPr>
          <w:sz w:val="24"/>
        </w:rPr>
        <w:tab/>
      </w:r>
      <w:r w:rsidRPr="00732DE3" w:rsidR="00136091">
        <w:rPr>
          <w:sz w:val="24"/>
        </w:rPr>
        <w:t>copiará automáticamente los archivos a la ubicación predeterminada</w:t>
      </w:r>
      <w:r w:rsidRPr="00732DE3" w:rsidR="000D5C7C">
        <w:rPr>
          <w:sz w:val="24"/>
        </w:rPr>
        <w:tab/>
      </w:r>
      <w:r w:rsidRPr="00732DE3" w:rsidR="000D5C7C">
        <w:rPr>
          <w:sz w:val="24"/>
        </w:rPr>
        <w:t>"/</w:t>
      </w:r>
      <w:proofErr w:type="spellStart"/>
      <w:r w:rsidRPr="00732DE3" w:rsidR="000D5C7C">
        <w:rPr>
          <w:sz w:val="24"/>
        </w:rPr>
        <w:t>etc</w:t>
      </w:r>
      <w:proofErr w:type="spellEnd"/>
      <w:r w:rsidRPr="00732DE3" w:rsidR="000D5C7C">
        <w:rPr>
          <w:sz w:val="24"/>
        </w:rPr>
        <w:t>/</w:t>
      </w:r>
      <w:proofErr w:type="spellStart"/>
      <w:r w:rsidRPr="00732DE3" w:rsidR="000D5C7C">
        <w:rPr>
          <w:sz w:val="24"/>
        </w:rPr>
        <w:t>ups_manager</w:t>
      </w:r>
      <w:proofErr w:type="spellEnd"/>
      <w:r w:rsidRPr="00732DE3" w:rsidR="000D5C7C">
        <w:rPr>
          <w:sz w:val="24"/>
        </w:rPr>
        <w:t xml:space="preserve">/" </w:t>
      </w:r>
      <w:r w:rsidRPr="00732DE3" w:rsidR="00136091">
        <w:rPr>
          <w:sz w:val="24"/>
        </w:rPr>
        <w:t xml:space="preserve">y modifique el archivo de inicio del sistema para que contenga el </w:t>
      </w:r>
      <w:proofErr w:type="spellStart"/>
      <w:r w:rsidRPr="00732DE3" w:rsidR="00136091">
        <w:rPr>
          <w:sz w:val="24"/>
        </w:rPr>
        <w:t>ups_manager</w:t>
      </w:r>
      <w:proofErr w:type="spellEnd"/>
      <w:r w:rsidRPr="00732DE3" w:rsidR="00136091">
        <w:rPr>
          <w:sz w:val="24"/>
        </w:rPr>
        <w:t xml:space="preserve"> para</w:t>
      </w:r>
      <w:r w:rsidRPr="00732DE3" w:rsidR="000D5C7C">
        <w:rPr>
          <w:spacing w:val="-1"/>
          <w:sz w:val="24"/>
        </w:rPr>
        <w:t xml:space="preserve"> </w:t>
      </w:r>
      <w:proofErr w:type="spellStart"/>
      <w:r w:rsidRPr="00732DE3" w:rsidR="000D5C7C">
        <w:rPr>
          <w:sz w:val="24"/>
        </w:rPr>
        <w:t>freebsd</w:t>
      </w:r>
      <w:proofErr w:type="spellEnd"/>
      <w:r w:rsidRPr="00732DE3" w:rsidR="000D5C7C">
        <w:rPr>
          <w:spacing w:val="1"/>
          <w:sz w:val="24"/>
        </w:rPr>
        <w:t xml:space="preserve"> </w:t>
      </w:r>
      <w:proofErr w:type="spellStart"/>
      <w:r w:rsidRPr="00732DE3" w:rsidR="000D5C7C">
        <w:rPr>
          <w:sz w:val="24"/>
        </w:rPr>
        <w:t>daemon</w:t>
      </w:r>
      <w:proofErr w:type="spellEnd"/>
      <w:r w:rsidRPr="00732DE3" w:rsidR="000D5C7C">
        <w:rPr>
          <w:spacing w:val="2"/>
          <w:sz w:val="24"/>
        </w:rPr>
        <w:t xml:space="preserve"> </w:t>
      </w:r>
      <w:proofErr w:type="spellStart"/>
      <w:r w:rsidRPr="00732DE3" w:rsidR="000D5C7C">
        <w:rPr>
          <w:sz w:val="24"/>
        </w:rPr>
        <w:t>process</w:t>
      </w:r>
      <w:proofErr w:type="spellEnd"/>
      <w:r w:rsidRPr="00732DE3" w:rsidR="000D5C7C">
        <w:rPr>
          <w:sz w:val="24"/>
        </w:rPr>
        <w:t>.</w:t>
      </w:r>
    </w:p>
    <w:p w:rsidRPr="00732DE3" w:rsidR="00136091" w:rsidP="00136091" w:rsidRDefault="00136091" w14:paraId="341CB6B5" w14:textId="77777777">
      <w:pPr>
        <w:pStyle w:val="PargrafodaLista"/>
        <w:numPr>
          <w:ilvl w:val="2"/>
          <w:numId w:val="81"/>
        </w:numPr>
        <w:tabs>
          <w:tab w:val="left" w:pos="1967"/>
        </w:tabs>
        <w:spacing w:before="1"/>
        <w:ind w:left="1966" w:hanging="327"/>
        <w:rPr>
          <w:sz w:val="24"/>
          <w:lang w:val="es-PY"/>
        </w:rPr>
      </w:pPr>
      <w:r w:rsidRPr="00732DE3">
        <w:rPr>
          <w:sz w:val="24"/>
          <w:lang w:val="es-PY"/>
        </w:rPr>
        <w:t>INICIAR PROGRAMA</w:t>
      </w:r>
    </w:p>
    <w:p w:rsidRPr="00732DE3" w:rsidR="00136091" w:rsidP="00483C89" w:rsidRDefault="00136091" w14:paraId="21EB95D0" w14:textId="0D31C524">
      <w:pPr>
        <w:spacing w:before="146"/>
        <w:rPr>
          <w:sz w:val="24"/>
        </w:rPr>
        <w:sectPr w:rsidRPr="00732DE3" w:rsidR="00136091" w:rsidSect="00136091">
          <w:pgSz w:w="12240" w:h="15840" w:orient="portrait"/>
          <w:pgMar w:top="1580" w:right="280" w:bottom="760" w:left="1600" w:header="686" w:footer="567" w:gutter="0"/>
          <w:cols w:space="720"/>
        </w:sectPr>
      </w:pPr>
      <w:r w:rsidRPr="00732DE3">
        <w:rPr>
          <w:sz w:val="24"/>
        </w:rPr>
        <w:t>El programa de instalación iniciará automáticamente e</w:t>
      </w:r>
      <w:r w:rsidRPr="00732DE3" w:rsidR="0010741D">
        <w:rPr>
          <w:sz w:val="24"/>
        </w:rPr>
        <w:t>l programa principal</w:t>
      </w:r>
    </w:p>
    <w:p w:rsidRPr="00732DE3" w:rsidR="00136091" w:rsidP="00483C89" w:rsidRDefault="00136091" w14:paraId="65DF1B89" w14:textId="33C5CB4E">
      <w:pPr>
        <w:spacing w:before="145"/>
        <w:rPr>
          <w:sz w:val="24"/>
        </w:rPr>
      </w:pPr>
      <w:r w:rsidRPr="00732DE3">
        <w:rPr>
          <w:sz w:val="24"/>
        </w:rPr>
        <w:t>Programa</w:t>
      </w:r>
      <w:r w:rsidRPr="00732DE3" w:rsidR="0010741D">
        <w:rPr>
          <w:sz w:val="24"/>
        </w:rPr>
        <w:t xml:space="preserve"> </w:t>
      </w:r>
      <w:r w:rsidRPr="00732DE3">
        <w:rPr>
          <w:sz w:val="24"/>
        </w:rPr>
        <w:t>principal.</w:t>
      </w:r>
    </w:p>
    <w:p w:rsidRPr="00732DE3" w:rsidR="00136091" w:rsidP="00126487" w:rsidRDefault="00136091" w14:paraId="3B3041D8" w14:textId="77777777">
      <w:pPr>
        <w:pStyle w:val="Corpodetexto"/>
        <w:rPr>
          <w:sz w:val="28"/>
          <w:lang w:val="es-PY"/>
        </w:rPr>
      </w:pPr>
      <w:r w:rsidRPr="00732DE3">
        <w:rPr>
          <w:lang w:val="es-PY"/>
        </w:rPr>
        <w:br w:type="column"/>
      </w:r>
    </w:p>
    <w:p w:rsidRPr="00732DE3" w:rsidR="00000A51" w:rsidP="00417FC2" w:rsidRDefault="00000A51" w14:paraId="36F10E3E" w14:textId="77777777">
      <w:pPr>
        <w:spacing w:before="241"/>
        <w:ind w:left="200"/>
        <w:rPr>
          <w:sz w:val="24"/>
        </w:rPr>
      </w:pPr>
      <w:r w:rsidRPr="00732DE3">
        <w:rPr>
          <w:sz w:val="24"/>
        </w:rPr>
        <w:t>Puede iniciarlo usando el siguiente comando:</w:t>
      </w:r>
    </w:p>
    <w:p w:rsidRPr="00732DE3" w:rsidR="00000A51" w:rsidP="00417FC2" w:rsidRDefault="00000A51" w14:paraId="58BC3531" w14:textId="77777777">
      <w:pPr>
        <w:spacing w:before="145"/>
        <w:ind w:left="1040"/>
        <w:rPr>
          <w:sz w:val="24"/>
        </w:rPr>
      </w:pPr>
      <w:proofErr w:type="gramStart"/>
      <w:r w:rsidRPr="00732DE3">
        <w:rPr>
          <w:sz w:val="24"/>
        </w:rPr>
        <w:t>./</w:t>
      </w:r>
      <w:proofErr w:type="spellStart"/>
      <w:proofErr w:type="gramEnd"/>
      <w:r w:rsidRPr="00732DE3">
        <w:rPr>
          <w:sz w:val="24"/>
        </w:rPr>
        <w:t>ups_manager</w:t>
      </w:r>
      <w:proofErr w:type="spellEnd"/>
      <w:r w:rsidRPr="00732DE3">
        <w:rPr>
          <w:sz w:val="24"/>
        </w:rPr>
        <w:t xml:space="preserve"> inicio</w:t>
      </w:r>
    </w:p>
    <w:p w:rsidRPr="00732DE3" w:rsidR="001D2086" w:rsidRDefault="001D2086" w14:paraId="6D8EDE8F" w14:textId="77777777">
      <w:pPr>
        <w:rPr>
          <w:sz w:val="24"/>
        </w:rPr>
        <w:sectPr w:rsidRPr="00732DE3" w:rsidR="001D2086">
          <w:type w:val="continuous"/>
          <w:pgSz w:w="12240" w:h="15840" w:orient="portrait"/>
          <w:pgMar w:top="1640" w:right="280" w:bottom="960" w:left="1600" w:header="720" w:footer="720" w:gutter="0"/>
          <w:cols w:equalWidth="0" w:space="720" w:num="2">
            <w:col w:w="2123" w:space="397"/>
            <w:col w:w="7840"/>
          </w:cols>
        </w:sectPr>
      </w:pPr>
    </w:p>
    <w:p w:rsidRPr="00732DE3" w:rsidR="00000A51" w:rsidP="00000A51" w:rsidRDefault="00000A51" w14:paraId="183D305F" w14:textId="77777777">
      <w:pPr>
        <w:pStyle w:val="PargrafodaLista"/>
        <w:numPr>
          <w:ilvl w:val="2"/>
          <w:numId w:val="82"/>
        </w:numPr>
        <w:tabs>
          <w:tab w:val="left" w:pos="2034"/>
        </w:tabs>
        <w:spacing w:before="145"/>
        <w:ind w:left="2033" w:hanging="394"/>
        <w:rPr>
          <w:sz w:val="24"/>
          <w:lang w:val="es-PY"/>
        </w:rPr>
      </w:pPr>
      <w:r w:rsidRPr="00732DE3">
        <w:rPr>
          <w:sz w:val="24"/>
          <w:lang w:val="es-PY"/>
        </w:rPr>
        <w:t>Programa de parada</w:t>
      </w:r>
    </w:p>
    <w:p w:rsidRPr="00732DE3" w:rsidR="00000A51" w:rsidP="000007B9" w:rsidRDefault="00000A51" w14:paraId="15D00E9C" w14:textId="77777777">
      <w:pPr>
        <w:spacing w:before="150"/>
        <w:ind w:left="2720"/>
        <w:rPr>
          <w:sz w:val="24"/>
        </w:rPr>
      </w:pPr>
      <w:r w:rsidRPr="00732DE3">
        <w:rPr>
          <w:sz w:val="24"/>
        </w:rPr>
        <w:t>Puede iniciarlo usando el siguiente comando:</w:t>
      </w:r>
    </w:p>
    <w:p w:rsidRPr="00732DE3" w:rsidR="00000A51" w:rsidP="000007B9" w:rsidRDefault="00000A51" w14:paraId="69CD2367" w14:textId="77777777">
      <w:pPr>
        <w:spacing w:before="145"/>
        <w:ind w:left="2600"/>
        <w:rPr>
          <w:sz w:val="24"/>
        </w:rPr>
      </w:pPr>
      <w:proofErr w:type="gramStart"/>
      <w:r w:rsidRPr="00732DE3">
        <w:rPr>
          <w:sz w:val="24"/>
        </w:rPr>
        <w:t>./</w:t>
      </w:r>
      <w:proofErr w:type="spellStart"/>
      <w:proofErr w:type="gramEnd"/>
      <w:r w:rsidRPr="00732DE3">
        <w:rPr>
          <w:sz w:val="24"/>
        </w:rPr>
        <w:t>ups_manager</w:t>
      </w:r>
      <w:proofErr w:type="spellEnd"/>
      <w:r w:rsidRPr="00732DE3">
        <w:rPr>
          <w:sz w:val="24"/>
        </w:rPr>
        <w:t xml:space="preserve"> parada</w:t>
      </w:r>
    </w:p>
    <w:p w:rsidRPr="00732DE3" w:rsidR="00000A51" w:rsidP="00000A51" w:rsidRDefault="00000A51" w14:paraId="48886DC6" w14:textId="77777777">
      <w:pPr>
        <w:pStyle w:val="PargrafodaLista"/>
        <w:numPr>
          <w:ilvl w:val="2"/>
          <w:numId w:val="83"/>
        </w:numPr>
        <w:tabs>
          <w:tab w:val="left" w:pos="2044"/>
        </w:tabs>
        <w:spacing w:before="146"/>
        <w:ind w:left="2043" w:hanging="404"/>
        <w:rPr>
          <w:sz w:val="24"/>
          <w:lang w:val="es-PY"/>
        </w:rPr>
      </w:pPr>
      <w:r w:rsidRPr="00732DE3">
        <w:rPr>
          <w:sz w:val="24"/>
          <w:lang w:val="es-PY"/>
        </w:rPr>
        <w:t>Programa de configuración</w:t>
      </w:r>
    </w:p>
    <w:p w:rsidRPr="00732DE3" w:rsidR="000D5C7C" w:rsidP="00571531" w:rsidRDefault="000D5C7C" w14:paraId="76C6237C" w14:textId="77777777">
      <w:pPr>
        <w:spacing w:before="145"/>
        <w:ind w:left="2720"/>
        <w:rPr>
          <w:sz w:val="24"/>
        </w:rPr>
      </w:pPr>
      <w:r w:rsidRPr="00732DE3">
        <w:rPr>
          <w:sz w:val="24"/>
        </w:rPr>
        <w:t>Puede iniciarlo usando el siguiente comando:</w:t>
      </w:r>
    </w:p>
    <w:p w:rsidRPr="00732DE3" w:rsidR="000D5C7C" w:rsidP="00571531" w:rsidRDefault="000D5C7C" w14:paraId="2A4C352C" w14:textId="77777777">
      <w:pPr>
        <w:spacing w:before="145"/>
        <w:ind w:left="2600"/>
        <w:rPr>
          <w:sz w:val="24"/>
        </w:rPr>
      </w:pPr>
      <w:proofErr w:type="gramStart"/>
      <w:r w:rsidRPr="00732DE3">
        <w:rPr>
          <w:sz w:val="24"/>
        </w:rPr>
        <w:t>./</w:t>
      </w:r>
      <w:proofErr w:type="spellStart"/>
      <w:proofErr w:type="gramEnd"/>
      <w:r w:rsidRPr="00732DE3">
        <w:rPr>
          <w:sz w:val="24"/>
        </w:rPr>
        <w:t>ups_manager</w:t>
      </w:r>
      <w:proofErr w:type="spellEnd"/>
      <w:r w:rsidRPr="00732DE3">
        <w:rPr>
          <w:sz w:val="24"/>
        </w:rPr>
        <w:t xml:space="preserve"> </w:t>
      </w:r>
      <w:proofErr w:type="spellStart"/>
      <w:r w:rsidRPr="00732DE3">
        <w:rPr>
          <w:sz w:val="24"/>
        </w:rPr>
        <w:t>config</w:t>
      </w:r>
      <w:proofErr w:type="spellEnd"/>
    </w:p>
    <w:p w:rsidRPr="00732DE3" w:rsidR="001D2086" w:rsidRDefault="001D2086" w14:paraId="6D8EDE96" w14:textId="77777777">
      <w:pPr>
        <w:rPr>
          <w:sz w:val="24"/>
        </w:rPr>
        <w:sectPr w:rsidRPr="00732DE3" w:rsidR="001D2086">
          <w:type w:val="continuous"/>
          <w:pgSz w:w="12240" w:h="15840" w:orient="portrait"/>
          <w:pgMar w:top="1640" w:right="280" w:bottom="960" w:left="1600" w:header="720" w:footer="720" w:gutter="0"/>
          <w:cols w:space="720"/>
        </w:sectPr>
      </w:pPr>
    </w:p>
    <w:p w:rsidRPr="00732DE3" w:rsidR="001D2086" w:rsidRDefault="001D2086" w14:paraId="6D8EDE97" w14:textId="77777777">
      <w:pPr>
        <w:pStyle w:val="Corpodetexto"/>
        <w:spacing w:before="4"/>
        <w:rPr>
          <w:sz w:val="2"/>
          <w:lang w:val="es-PY"/>
        </w:rPr>
      </w:pPr>
    </w:p>
    <w:p w:rsidRPr="00732DE3" w:rsidR="001D2086" w:rsidRDefault="00CE3C19" w14:paraId="6D8EDE98" w14:textId="2E36227B">
      <w:pPr>
        <w:pStyle w:val="Corpodetexto"/>
        <w:spacing w:line="86" w:lineRule="exact"/>
        <w:ind w:left="171"/>
        <w:rPr>
          <w:sz w:val="8"/>
          <w:lang w:val="es-PY"/>
        </w:rPr>
      </w:pPr>
      <w:r>
        <w:rPr>
          <w:noProof/>
          <w:position w:val="-1"/>
          <w:sz w:val="8"/>
          <w:lang w:val="es-PY"/>
        </w:rPr>
        <mc:AlternateContent>
          <mc:Choice Requires="wpg">
            <w:drawing>
              <wp:inline distT="0" distB="0" distL="0" distR="0" wp14:anchorId="6D8EDF3B" wp14:editId="384E483D">
                <wp:extent cx="5523230" cy="55245"/>
                <wp:effectExtent l="0" t="0" r="1270" b="1905"/>
                <wp:docPr id="1655634069"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55245"/>
                          <a:chOff x="0" y="0"/>
                          <a:chExt cx="8698" cy="87"/>
                        </a:xfrm>
                      </wpg:grpSpPr>
                      <wps:wsp>
                        <wps:cNvPr id="2002464934" name="AutoShape 87"/>
                        <wps:cNvSpPr>
                          <a:spLocks/>
                        </wps:cNvSpPr>
                        <wps:spPr bwMode="auto">
                          <a:xfrm>
                            <a:off x="0" y="0"/>
                            <a:ext cx="8698" cy="87"/>
                          </a:xfrm>
                          <a:custGeom>
                            <a:avLst/>
                            <a:gdLst>
                              <a:gd name="T0" fmla="*/ 8698 w 8698"/>
                              <a:gd name="T1" fmla="*/ 72 h 87"/>
                              <a:gd name="T2" fmla="*/ 0 w 8698"/>
                              <a:gd name="T3" fmla="*/ 72 h 87"/>
                              <a:gd name="T4" fmla="*/ 0 w 8698"/>
                              <a:gd name="T5" fmla="*/ 86 h 87"/>
                              <a:gd name="T6" fmla="*/ 8698 w 8698"/>
                              <a:gd name="T7" fmla="*/ 86 h 87"/>
                              <a:gd name="T8" fmla="*/ 8698 w 8698"/>
                              <a:gd name="T9" fmla="*/ 72 h 87"/>
                              <a:gd name="T10" fmla="*/ 8698 w 8698"/>
                              <a:gd name="T11" fmla="*/ 0 h 87"/>
                              <a:gd name="T12" fmla="*/ 0 w 8698"/>
                              <a:gd name="T13" fmla="*/ 0 h 87"/>
                              <a:gd name="T14" fmla="*/ 0 w 8698"/>
                              <a:gd name="T15" fmla="*/ 58 h 87"/>
                              <a:gd name="T16" fmla="*/ 8698 w 8698"/>
                              <a:gd name="T17" fmla="*/ 58 h 87"/>
                              <a:gd name="T18" fmla="*/ 8698 w 8698"/>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w14:anchorId="78DFFDEB">
              <v:group id="Group 86" style="width:434.9pt;height:4.35pt;mso-position-horizontal-relative:char;mso-position-vertical-relative:line" coordsize="8698,87" o:spid="_x0000_s1026" w14:anchorId="17EB48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">
                <v:shape id="AutoShape 87" style="position:absolute;width:8698;height:87;visibility:visible;mso-wrap-style:square;v-text-anchor:top" coordsize="8698,87" o:spid="_x0000_s1027" fillcolor="black" stroked="f" path="m8698,72l,72,,86r8698,l8698,72xm8698,l,,,58r8698,l86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">
                  <v:path arrowok="t" o:connecttype="custom" o:connectlocs="8698,72;0,72;0,86;8698,86;8698,72;8698,0;0,0;0,58;8698,58;8698,0" o:connectangles="0,0,0,0,0,0,0,0,0,0"/>
                </v:shape>
                <w10:anchorlock/>
              </v:group>
            </w:pict>
          </mc:Fallback>
        </mc:AlternateContent>
      </w:r>
    </w:p>
    <w:p w:rsidRPr="00732DE3" w:rsidR="000D5C7C" w:rsidP="000D5C7C" w:rsidRDefault="000D5C7C" w14:paraId="2CA82A9A" w14:textId="77777777">
      <w:pPr>
        <w:pStyle w:val="Ttulo2"/>
        <w:numPr>
          <w:ilvl w:val="1"/>
          <w:numId w:val="84"/>
        </w:numPr>
        <w:tabs>
          <w:tab w:val="left" w:pos="979"/>
        </w:tabs>
        <w:spacing w:before="2"/>
        <w:rPr>
          <w:lang w:val="es-PY"/>
        </w:rPr>
      </w:pPr>
      <w:bookmarkStart w:name="3.contact_us_and_technical_support" w:id="43"/>
      <w:bookmarkStart w:name="_TOC_250001" w:id="44"/>
      <w:bookmarkEnd w:id="43"/>
      <w:r w:rsidRPr="00732DE3">
        <w:rPr>
          <w:lang w:val="es-PY"/>
        </w:rPr>
        <w:t>Paquete de software</w:t>
      </w:r>
      <w:bookmarkEnd w:id="44"/>
    </w:p>
    <w:p w:rsidRPr="00732DE3" w:rsidR="001D2086" w:rsidRDefault="000D5C7C" w14:paraId="6D8EDE9A" w14:textId="77777777">
      <w:pPr>
        <w:spacing w:before="175"/>
        <w:ind w:left="680"/>
        <w:rPr>
          <w:sz w:val="24"/>
        </w:rPr>
      </w:pPr>
      <w:proofErr w:type="gramStart"/>
      <w:r w:rsidRPr="00732DE3">
        <w:rPr>
          <w:sz w:val="24"/>
        </w:rPr>
        <w:t>./</w:t>
      </w:r>
      <w:proofErr w:type="spellStart"/>
      <w:proofErr w:type="gramEnd"/>
      <w:r w:rsidRPr="00732DE3">
        <w:rPr>
          <w:sz w:val="24"/>
        </w:rPr>
        <w:t>ups_monitor</w:t>
      </w:r>
      <w:proofErr w:type="spellEnd"/>
    </w:p>
    <w:p w:rsidRPr="00732DE3" w:rsidR="001D2086" w:rsidRDefault="000D5C7C" w14:paraId="6D8EDE9B" w14:textId="77777777">
      <w:pPr>
        <w:spacing w:before="146"/>
        <w:ind w:left="680"/>
        <w:rPr>
          <w:sz w:val="24"/>
        </w:rPr>
      </w:pPr>
      <w:proofErr w:type="gramStart"/>
      <w:r w:rsidRPr="00732DE3">
        <w:rPr>
          <w:sz w:val="24"/>
        </w:rPr>
        <w:t>./</w:t>
      </w:r>
      <w:proofErr w:type="spellStart"/>
      <w:proofErr w:type="gramEnd"/>
      <w:r w:rsidRPr="00732DE3">
        <w:rPr>
          <w:sz w:val="24"/>
        </w:rPr>
        <w:t>ups_status</w:t>
      </w:r>
      <w:proofErr w:type="spellEnd"/>
    </w:p>
    <w:p w:rsidRPr="00732DE3" w:rsidR="001D2086" w:rsidRDefault="000D5C7C" w14:paraId="6D8EDE9C" w14:textId="77777777">
      <w:pPr>
        <w:spacing w:before="145"/>
        <w:ind w:left="680"/>
        <w:rPr>
          <w:sz w:val="24"/>
        </w:rPr>
      </w:pPr>
      <w:proofErr w:type="gramStart"/>
      <w:r w:rsidRPr="00732DE3">
        <w:rPr>
          <w:sz w:val="24"/>
        </w:rPr>
        <w:t>./</w:t>
      </w:r>
      <w:proofErr w:type="spellStart"/>
      <w:proofErr w:type="gramEnd"/>
      <w:r w:rsidRPr="00732DE3">
        <w:rPr>
          <w:sz w:val="24"/>
        </w:rPr>
        <w:t>ups_config</w:t>
      </w:r>
      <w:proofErr w:type="spellEnd"/>
    </w:p>
    <w:p w:rsidRPr="00732DE3" w:rsidR="001D2086" w:rsidRDefault="000D5C7C" w14:paraId="6D8EDE9D" w14:textId="77777777">
      <w:pPr>
        <w:spacing w:before="145"/>
        <w:ind w:left="680"/>
        <w:rPr>
          <w:sz w:val="24"/>
        </w:rPr>
      </w:pPr>
      <w:r w:rsidRPr="00732DE3">
        <w:rPr>
          <w:sz w:val="24"/>
        </w:rPr>
        <w:t>./shutdown.sh</w:t>
      </w:r>
    </w:p>
    <w:p w:rsidRPr="00732DE3" w:rsidR="001D2086" w:rsidRDefault="000D5C7C" w14:paraId="6D8EDE9E" w14:textId="77777777">
      <w:pPr>
        <w:spacing w:before="145"/>
        <w:ind w:left="680"/>
        <w:rPr>
          <w:sz w:val="24"/>
        </w:rPr>
      </w:pPr>
      <w:proofErr w:type="gramStart"/>
      <w:r w:rsidRPr="00732DE3">
        <w:rPr>
          <w:sz w:val="24"/>
        </w:rPr>
        <w:t>./</w:t>
      </w:r>
      <w:proofErr w:type="spellStart"/>
      <w:proofErr w:type="gramEnd"/>
      <w:r w:rsidRPr="00732DE3">
        <w:rPr>
          <w:sz w:val="24"/>
        </w:rPr>
        <w:t>ups_manager</w:t>
      </w:r>
      <w:proofErr w:type="spellEnd"/>
    </w:p>
    <w:p w:rsidRPr="00732DE3" w:rsidR="001D2086" w:rsidRDefault="000D5C7C" w14:paraId="6D8EDE9F" w14:textId="77777777">
      <w:pPr>
        <w:spacing w:before="145"/>
        <w:ind w:left="680"/>
        <w:rPr>
          <w:sz w:val="24"/>
        </w:rPr>
      </w:pPr>
      <w:proofErr w:type="gramStart"/>
      <w:r w:rsidRPr="00732DE3">
        <w:rPr>
          <w:sz w:val="24"/>
        </w:rPr>
        <w:t>./</w:t>
      </w:r>
      <w:proofErr w:type="spellStart"/>
      <w:proofErr w:type="gramEnd"/>
      <w:r w:rsidRPr="00732DE3">
        <w:rPr>
          <w:sz w:val="24"/>
        </w:rPr>
        <w:t>ups_manager</w:t>
      </w:r>
      <w:proofErr w:type="spellEnd"/>
      <w:r w:rsidRPr="00732DE3">
        <w:rPr>
          <w:spacing w:val="-2"/>
          <w:sz w:val="24"/>
        </w:rPr>
        <w:t xml:space="preserve"> </w:t>
      </w:r>
      <w:proofErr w:type="spellStart"/>
      <w:r w:rsidRPr="00732DE3">
        <w:rPr>
          <w:sz w:val="24"/>
        </w:rPr>
        <w:t>start</w:t>
      </w:r>
      <w:proofErr w:type="spellEnd"/>
    </w:p>
    <w:p w:rsidRPr="00732DE3" w:rsidR="001D2086" w:rsidRDefault="000D5C7C" w14:paraId="6D8EDEA0" w14:textId="77777777">
      <w:pPr>
        <w:spacing w:before="150"/>
        <w:ind w:left="680"/>
        <w:rPr>
          <w:sz w:val="24"/>
        </w:rPr>
      </w:pPr>
      <w:proofErr w:type="gramStart"/>
      <w:r w:rsidRPr="00732DE3">
        <w:rPr>
          <w:sz w:val="24"/>
        </w:rPr>
        <w:t>./</w:t>
      </w:r>
      <w:proofErr w:type="spellStart"/>
      <w:proofErr w:type="gramEnd"/>
      <w:r w:rsidRPr="00732DE3">
        <w:rPr>
          <w:sz w:val="24"/>
        </w:rPr>
        <w:t>ups_manager</w:t>
      </w:r>
      <w:proofErr w:type="spellEnd"/>
      <w:r w:rsidRPr="00732DE3">
        <w:rPr>
          <w:spacing w:val="1"/>
          <w:sz w:val="24"/>
        </w:rPr>
        <w:t xml:space="preserve"> </w:t>
      </w:r>
      <w:r w:rsidRPr="00732DE3">
        <w:rPr>
          <w:sz w:val="24"/>
        </w:rPr>
        <w:t>stop</w:t>
      </w:r>
    </w:p>
    <w:p w:rsidRPr="00732DE3" w:rsidR="001D2086" w:rsidRDefault="000D5C7C" w14:paraId="6D8EDEA1" w14:textId="77777777">
      <w:pPr>
        <w:spacing w:before="145"/>
        <w:ind w:left="680"/>
        <w:rPr>
          <w:sz w:val="24"/>
        </w:rPr>
      </w:pPr>
      <w:proofErr w:type="gramStart"/>
      <w:r w:rsidRPr="00732DE3">
        <w:rPr>
          <w:sz w:val="24"/>
        </w:rPr>
        <w:t>./</w:t>
      </w:r>
      <w:proofErr w:type="spellStart"/>
      <w:proofErr w:type="gramEnd"/>
      <w:r w:rsidRPr="00732DE3">
        <w:rPr>
          <w:sz w:val="24"/>
        </w:rPr>
        <w:t>ups_manager</w:t>
      </w:r>
      <w:proofErr w:type="spellEnd"/>
      <w:r w:rsidRPr="00732DE3">
        <w:rPr>
          <w:sz w:val="24"/>
        </w:rPr>
        <w:t xml:space="preserve"> status</w:t>
      </w:r>
    </w:p>
    <w:p w:rsidRPr="00732DE3" w:rsidR="001D2086" w:rsidRDefault="000D5C7C" w14:paraId="6D8EDEA2" w14:textId="77777777">
      <w:pPr>
        <w:spacing w:before="145"/>
        <w:ind w:left="680"/>
        <w:rPr>
          <w:sz w:val="24"/>
        </w:rPr>
      </w:pPr>
      <w:proofErr w:type="gramStart"/>
      <w:r w:rsidRPr="00732DE3">
        <w:rPr>
          <w:sz w:val="24"/>
        </w:rPr>
        <w:t>./</w:t>
      </w:r>
      <w:proofErr w:type="spellStart"/>
      <w:proofErr w:type="gramEnd"/>
      <w:r w:rsidRPr="00732DE3">
        <w:rPr>
          <w:sz w:val="24"/>
        </w:rPr>
        <w:t>ups_manager</w:t>
      </w:r>
      <w:proofErr w:type="spellEnd"/>
      <w:r w:rsidRPr="00732DE3">
        <w:rPr>
          <w:spacing w:val="-2"/>
          <w:sz w:val="24"/>
        </w:rPr>
        <w:t xml:space="preserve"> </w:t>
      </w:r>
      <w:proofErr w:type="spellStart"/>
      <w:r w:rsidRPr="00732DE3">
        <w:rPr>
          <w:sz w:val="24"/>
        </w:rPr>
        <w:t>config</w:t>
      </w:r>
      <w:proofErr w:type="spellEnd"/>
    </w:p>
    <w:p w:rsidRPr="00732DE3" w:rsidR="001D2086" w:rsidRDefault="000D5C7C" w14:paraId="6D8EDEA3" w14:textId="77777777">
      <w:pPr>
        <w:spacing w:before="145"/>
        <w:ind w:left="680"/>
        <w:rPr>
          <w:sz w:val="24"/>
        </w:rPr>
      </w:pPr>
      <w:proofErr w:type="gramStart"/>
      <w:r w:rsidRPr="00732DE3">
        <w:rPr>
          <w:sz w:val="24"/>
        </w:rPr>
        <w:t>./</w:t>
      </w:r>
      <w:proofErr w:type="spellStart"/>
      <w:proofErr w:type="gramEnd"/>
      <w:r w:rsidRPr="00732DE3">
        <w:rPr>
          <w:sz w:val="24"/>
        </w:rPr>
        <w:t>ups_manager</w:t>
      </w:r>
      <w:proofErr w:type="spellEnd"/>
      <w:r w:rsidRPr="00732DE3">
        <w:rPr>
          <w:spacing w:val="-3"/>
          <w:sz w:val="24"/>
        </w:rPr>
        <w:t xml:space="preserve"> </w:t>
      </w:r>
      <w:proofErr w:type="spellStart"/>
      <w:r w:rsidRPr="00732DE3">
        <w:rPr>
          <w:sz w:val="24"/>
        </w:rPr>
        <w:t>restart</w:t>
      </w:r>
      <w:proofErr w:type="spellEnd"/>
    </w:p>
    <w:p w:rsidRPr="00732DE3" w:rsidR="001D2086" w:rsidRDefault="000D5C7C" w14:paraId="6D8EDEA4" w14:textId="77777777">
      <w:pPr>
        <w:spacing w:before="145"/>
        <w:ind w:left="680"/>
        <w:rPr>
          <w:sz w:val="24"/>
        </w:rPr>
      </w:pPr>
      <w:r w:rsidRPr="00732DE3">
        <w:rPr>
          <w:sz w:val="24"/>
        </w:rPr>
        <w:t>./</w:t>
      </w:r>
      <w:proofErr w:type="spellStart"/>
      <w:r w:rsidRPr="00732DE3">
        <w:rPr>
          <w:sz w:val="24"/>
        </w:rPr>
        <w:t>TimeCfg.conf</w:t>
      </w:r>
      <w:proofErr w:type="spellEnd"/>
    </w:p>
    <w:p w:rsidRPr="00732DE3" w:rsidR="001D2086" w:rsidRDefault="000D5C7C" w14:paraId="6D8EDEA5" w14:textId="77777777">
      <w:pPr>
        <w:spacing w:before="146"/>
        <w:ind w:left="680"/>
        <w:rPr>
          <w:sz w:val="24"/>
        </w:rPr>
      </w:pPr>
      <w:r w:rsidRPr="00732DE3">
        <w:rPr>
          <w:sz w:val="24"/>
        </w:rPr>
        <w:t>./install.freebsd.sh</w:t>
      </w:r>
    </w:p>
    <w:p w:rsidRPr="00732DE3" w:rsidR="001D2086" w:rsidRDefault="000D5C7C" w14:paraId="6D8EDEA6" w14:textId="77777777">
      <w:pPr>
        <w:spacing w:before="145"/>
        <w:ind w:left="680"/>
        <w:rPr>
          <w:sz w:val="24"/>
        </w:rPr>
      </w:pPr>
      <w:proofErr w:type="gramStart"/>
      <w:r w:rsidRPr="00732DE3">
        <w:rPr>
          <w:sz w:val="24"/>
        </w:rPr>
        <w:t>./</w:t>
      </w:r>
      <w:proofErr w:type="spellStart"/>
      <w:proofErr w:type="gramEnd"/>
      <w:r w:rsidRPr="00732DE3">
        <w:rPr>
          <w:sz w:val="24"/>
        </w:rPr>
        <w:t>Readme</w:t>
      </w:r>
      <w:proofErr w:type="spellEnd"/>
    </w:p>
    <w:p w:rsidRPr="00732DE3" w:rsidR="001D2086" w:rsidRDefault="000D5C7C" w14:paraId="6D8EDEA7" w14:textId="77777777">
      <w:pPr>
        <w:spacing w:before="150"/>
        <w:ind w:left="680"/>
        <w:rPr>
          <w:sz w:val="24"/>
        </w:rPr>
      </w:pPr>
      <w:r w:rsidRPr="00732DE3">
        <w:rPr>
          <w:sz w:val="24"/>
        </w:rPr>
        <w:t>./SendMSG.sh</w:t>
      </w:r>
    </w:p>
    <w:p w:rsidRPr="00732DE3" w:rsidR="001D2086" w:rsidRDefault="000D5C7C" w14:paraId="6D8EDEA8" w14:textId="77777777">
      <w:pPr>
        <w:spacing w:before="145"/>
        <w:ind w:left="680"/>
        <w:rPr>
          <w:sz w:val="24"/>
        </w:rPr>
      </w:pPr>
      <w:r w:rsidRPr="00732DE3">
        <w:rPr>
          <w:sz w:val="24"/>
        </w:rPr>
        <w:t>./</w:t>
      </w:r>
      <w:proofErr w:type="spellStart"/>
      <w:r w:rsidRPr="00732DE3">
        <w:rPr>
          <w:sz w:val="24"/>
        </w:rPr>
        <w:t>startup.add</w:t>
      </w:r>
      <w:proofErr w:type="spellEnd"/>
    </w:p>
    <w:p w:rsidRPr="00732DE3" w:rsidR="001D2086" w:rsidRDefault="001D2086" w14:paraId="6D8EDEA9" w14:textId="77777777">
      <w:pPr>
        <w:pStyle w:val="Corpodetexto"/>
        <w:rPr>
          <w:sz w:val="28"/>
          <w:lang w:val="es-PY"/>
        </w:rPr>
      </w:pPr>
    </w:p>
    <w:p w:rsidRPr="00732DE3" w:rsidR="001D2086" w:rsidRDefault="001D2086" w14:paraId="6D8EDEAA" w14:textId="77777777">
      <w:pPr>
        <w:pStyle w:val="Corpodetexto"/>
        <w:rPr>
          <w:sz w:val="28"/>
          <w:lang w:val="es-PY"/>
        </w:rPr>
      </w:pPr>
    </w:p>
    <w:p w:rsidRPr="00732DE3" w:rsidR="001D2086" w:rsidRDefault="001D2086" w14:paraId="6D8EDEAB" w14:textId="77777777">
      <w:pPr>
        <w:pStyle w:val="Corpodetexto"/>
        <w:spacing w:before="8"/>
        <w:rPr>
          <w:sz w:val="27"/>
          <w:lang w:val="es-PY"/>
        </w:rPr>
      </w:pPr>
    </w:p>
    <w:p w:rsidRPr="00732DE3" w:rsidR="000D5C7C" w:rsidP="000D5C7C" w:rsidRDefault="000D5C7C" w14:paraId="14B92E1E" w14:textId="77777777">
      <w:pPr>
        <w:pStyle w:val="Ttulo2"/>
        <w:numPr>
          <w:ilvl w:val="1"/>
          <w:numId w:val="85"/>
        </w:numPr>
        <w:tabs>
          <w:tab w:val="left" w:pos="979"/>
        </w:tabs>
        <w:rPr>
          <w:lang w:val="es-PY"/>
        </w:rPr>
      </w:pPr>
      <w:bookmarkStart w:name="_TOC_250000" w:id="45"/>
      <w:r w:rsidRPr="00732DE3">
        <w:rPr>
          <w:lang w:val="es-PY"/>
        </w:rPr>
        <w:t>Contacta con nosotros y soporte técnico</w:t>
      </w:r>
      <w:bookmarkEnd w:id="45"/>
    </w:p>
    <w:p w:rsidRPr="003E6DB1" w:rsidR="001D2086" w:rsidRDefault="000D5C7C" w14:paraId="6D8EDEAD" w14:textId="77777777">
      <w:pPr>
        <w:tabs>
          <w:tab w:val="left" w:pos="4068"/>
        </w:tabs>
        <w:spacing w:before="175"/>
        <w:ind w:left="680"/>
        <w:rPr>
          <w:sz w:val="24"/>
          <w:lang w:val="pt-BR"/>
        </w:rPr>
      </w:pPr>
      <w:r w:rsidRPr="003E6DB1">
        <w:rPr>
          <w:sz w:val="24"/>
          <w:lang w:val="pt-BR"/>
        </w:rPr>
        <w:t>TEL:</w:t>
      </w:r>
      <w:r w:rsidRPr="003E6DB1">
        <w:rPr>
          <w:spacing w:val="-3"/>
          <w:sz w:val="24"/>
          <w:lang w:val="pt-BR"/>
        </w:rPr>
        <w:t xml:space="preserve"> </w:t>
      </w:r>
      <w:r w:rsidRPr="003E6DB1">
        <w:rPr>
          <w:sz w:val="24"/>
          <w:lang w:val="pt-BR"/>
        </w:rPr>
        <w:t>(86)20-82329896</w:t>
      </w:r>
      <w:r w:rsidRPr="003E6DB1">
        <w:rPr>
          <w:sz w:val="24"/>
          <w:lang w:val="pt-BR"/>
        </w:rPr>
        <w:tab/>
      </w:r>
      <w:r w:rsidRPr="003E6DB1">
        <w:rPr>
          <w:sz w:val="24"/>
          <w:lang w:val="pt-BR"/>
        </w:rPr>
        <w:t>(86)20-82329869</w:t>
      </w:r>
    </w:p>
    <w:p w:rsidRPr="00BF0F83" w:rsidR="001D2086" w:rsidRDefault="001D2086" w14:paraId="6D8EDEAE" w14:textId="77777777">
      <w:pPr>
        <w:spacing w:before="145" w:line="360" w:lineRule="auto"/>
        <w:ind w:left="680" w:right="4728"/>
        <w:rPr>
          <w:b/>
          <w:sz w:val="24"/>
          <w:lang w:val="pt-BR"/>
        </w:rPr>
      </w:pPr>
      <w:hyperlink r:id="rId93">
        <w:r w:rsidRPr="003E6DB1">
          <w:rPr>
            <w:sz w:val="24"/>
            <w:lang w:val="pt-BR"/>
          </w:rPr>
          <w:t>E-Mail:services@richcomm.com.cn</w:t>
        </w:r>
      </w:hyperlink>
      <w:r w:rsidRPr="003E6DB1" w:rsidR="000D5C7C">
        <w:rPr>
          <w:spacing w:val="1"/>
          <w:sz w:val="24"/>
          <w:lang w:val="pt-BR"/>
        </w:rPr>
        <w:t xml:space="preserve"> </w:t>
      </w:r>
      <w:proofErr w:type="spellStart"/>
      <w:r w:rsidRPr="003E6DB1" w:rsidR="000D5C7C">
        <w:rPr>
          <w:sz w:val="24"/>
          <w:lang w:val="pt-BR"/>
        </w:rPr>
        <w:t>WebSite</w:t>
      </w:r>
      <w:proofErr w:type="spellEnd"/>
      <w:r w:rsidRPr="003E6DB1" w:rsidR="000D5C7C">
        <w:rPr>
          <w:sz w:val="24"/>
          <w:lang w:val="pt-BR"/>
        </w:rPr>
        <w:t>:</w:t>
      </w:r>
      <w:r w:rsidRPr="003E6DB1" w:rsidR="000D5C7C">
        <w:rPr>
          <w:spacing w:val="-10"/>
          <w:sz w:val="24"/>
          <w:lang w:val="pt-BR"/>
        </w:rPr>
        <w:t xml:space="preserve"> </w:t>
      </w:r>
      <w:hyperlink r:id="rId94">
        <w:r w:rsidRPr="003E6DB1">
          <w:rPr>
            <w:b/>
            <w:color w:val="0000FF"/>
            <w:sz w:val="24"/>
            <w:u w:val="thick" w:color="0000FF"/>
            <w:lang w:val="pt-BR"/>
          </w:rPr>
          <w:t>http://www.richcomm.com</w:t>
        </w:r>
      </w:hyperlink>
    </w:p>
    <w:sectPr w:rsidRPr="00BF0F83" w:rsidR="001D2086">
      <w:headerReference w:type="default" r:id="rId95"/>
      <w:footerReference w:type="default" r:id="rId96"/>
      <w:pgSz w:w="12240" w:h="15840" w:orient="portrait"/>
      <w:pgMar w:top="1480" w:right="280" w:bottom="760" w:left="1600" w:header="686"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732DE3" w:rsidR="0008044A" w:rsidRDefault="0008044A" w14:paraId="53E0C239" w14:textId="77777777">
      <w:r w:rsidRPr="00732DE3">
        <w:separator/>
      </w:r>
    </w:p>
  </w:endnote>
  <w:endnote w:type="continuationSeparator" w:id="0">
    <w:p w:rsidRPr="00732DE3" w:rsidR="0008044A" w:rsidRDefault="0008044A" w14:paraId="26EA589D" w14:textId="77777777">
      <w:r w:rsidRPr="00732DE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1" w14:textId="3E98A055">
    <w:pPr>
      <w:pStyle w:val="Corpodetexto"/>
      <w:spacing w:line="14" w:lineRule="auto"/>
      <w:rPr>
        <w:sz w:val="20"/>
        <w:lang w:val="es-PY"/>
      </w:rPr>
    </w:pPr>
    <w:r>
      <w:rPr>
        <w:noProof/>
        <w:lang w:val="es-PY"/>
      </w:rPr>
      <mc:AlternateContent>
        <mc:Choice Requires="wps">
          <w:drawing>
            <wp:anchor distT="0" distB="0" distL="114300" distR="114300" simplePos="0" relativeHeight="251647488" behindDoc="1" locked="0" layoutInCell="1" allowOverlap="1" wp14:anchorId="6D8EDF56" wp14:editId="37A135C5">
              <wp:simplePos x="0" y="0"/>
              <wp:positionH relativeFrom="page">
                <wp:posOffset>5999480</wp:posOffset>
              </wp:positionH>
              <wp:positionV relativeFrom="page">
                <wp:posOffset>9429750</wp:posOffset>
              </wp:positionV>
              <wp:extent cx="131445" cy="147320"/>
              <wp:effectExtent l="0" t="0" r="0" b="0"/>
              <wp:wrapNone/>
              <wp:docPr id="10043779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0D5C7C" w14:paraId="6D8EDF6E" w14:textId="77777777">
                          <w:pPr>
                            <w:spacing w:before="15"/>
                            <w:ind w:left="60"/>
                            <w:rPr>
                              <w:rFonts w:ascii="Times New Roman"/>
                              <w:sz w:val="17"/>
                            </w:rPr>
                          </w:pPr>
                          <w:r w:rsidRPr="00732DE3">
                            <w:fldChar w:fldCharType="begin"/>
                          </w:r>
                          <w:r w:rsidRPr="00732DE3">
                            <w:rPr>
                              <w:rFonts w:ascii="Times New Roman"/>
                              <w:w w:val="101"/>
                              <w:sz w:val="17"/>
                            </w:rPr>
                            <w:instrText xml:space="preserve"> PAGE </w:instrText>
                          </w:r>
                          <w:r w:rsidRPr="00732DE3">
                            <w:fldChar w:fldCharType="separate"/>
                          </w:r>
                          <w:r w:rsidRPr="00732DE3">
                            <w:t>1</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68ABA6E">
            <v:shapetype id="_x0000_t202" coordsize="21600,21600" o:spt="202" path="m,l,21600r21600,l21600,xe" w14:anchorId="6D8EDF56">
              <v:stroke joinstyle="miter"/>
              <v:path gradientshapeok="t" o:connecttype="rect"/>
            </v:shapetype>
            <v:shape id="Text Box 4" style="position:absolute;margin-left:472.4pt;margin-top:742.5pt;width:10.35pt;height:11.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">
              <v:textbox inset="0,0,0,0">
                <w:txbxContent>
                  <w:p w:rsidRPr="00732DE3" w:rsidR="001D2086" w:rsidRDefault="000D5C7C" w14:paraId="4590CB77" w14:textId="77777777">
                    <w:pPr>
                      <w:spacing w:before="15"/>
                      <w:ind w:left="60"/>
                      <w:rPr>
                        <w:rFonts w:ascii="Times New Roman"/>
                        <w:sz w:val="17"/>
                      </w:rPr>
                    </w:pPr>
                    <w:r w:rsidRPr="00732DE3">
                      <w:fldChar w:fldCharType="begin"/>
                    </w:r>
                    <w:r w:rsidRPr="00732DE3">
                      <w:rPr>
                        <w:rFonts w:ascii="Times New Roman"/>
                        <w:w w:val="101"/>
                        <w:sz w:val="17"/>
                      </w:rPr>
                      <w:instrText xml:space="preserve"> PAGE </w:instrText>
                    </w:r>
                    <w:r w:rsidRPr="00732DE3">
                      <w:fldChar w:fldCharType="separate"/>
                    </w:r>
                    <w:r w:rsidRPr="00732DE3">
                      <w:t>1</w:t>
                    </w:r>
                    <w:r w:rsidRPr="00732DE3">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53" w14:textId="0992EB43">
    <w:pPr>
      <w:pStyle w:val="Corpodetexto"/>
      <w:spacing w:line="14" w:lineRule="auto"/>
      <w:rPr>
        <w:sz w:val="20"/>
        <w:lang w:val="es-PY"/>
      </w:rPr>
    </w:pPr>
    <w:r>
      <w:rPr>
        <w:noProof/>
        <w:lang w:val="es-PY"/>
      </w:rPr>
      <mc:AlternateContent>
        <mc:Choice Requires="wps">
          <w:drawing>
            <wp:anchor distT="0" distB="0" distL="114300" distR="114300" simplePos="0" relativeHeight="251670016" behindDoc="1" locked="0" layoutInCell="1" allowOverlap="1" wp14:anchorId="6D8EDF6C" wp14:editId="3B8572D3">
              <wp:simplePos x="0" y="0"/>
              <wp:positionH relativeFrom="page">
                <wp:posOffset>6021070</wp:posOffset>
              </wp:positionH>
              <wp:positionV relativeFrom="page">
                <wp:posOffset>9558020</wp:posOffset>
              </wp:positionV>
              <wp:extent cx="192405" cy="153670"/>
              <wp:effectExtent l="0" t="0" r="0" b="0"/>
              <wp:wrapNone/>
              <wp:docPr id="4762476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0D5C7C" w14:paraId="6D8EDF80"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56</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2FBD55A">
            <v:shapetype id="_x0000_t202" coordsize="21600,21600" o:spt="202" path="m,l,21600r21600,l21600,xe" w14:anchorId="6D8EDF6C">
              <v:stroke joinstyle="miter"/>
              <v:path gradientshapeok="t" o:connecttype="rect"/>
            </v:shapetype>
            <v:shape id="Text Box 35" style="position:absolute;margin-left:474.1pt;margin-top:752.6pt;width:15.15pt;height:12.1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">
              <v:textbox inset="0,0,0,0">
                <w:txbxContent>
                  <w:p w:rsidRPr="00732DE3" w:rsidR="001D2086" w:rsidRDefault="000D5C7C" w14:paraId="5A7508AE"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56</w:t>
                    </w:r>
                    <w:r w:rsidRPr="00732DE3">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3" w14:textId="153ABBC1">
    <w:pPr>
      <w:pStyle w:val="Corpodetexto"/>
      <w:spacing w:line="14" w:lineRule="auto"/>
      <w:rPr>
        <w:sz w:val="20"/>
        <w:lang w:val="es-PY"/>
      </w:rPr>
    </w:pPr>
    <w:r>
      <w:rPr>
        <w:noProof/>
        <w:lang w:val="es-PY"/>
      </w:rPr>
      <mc:AlternateContent>
        <mc:Choice Requires="wps">
          <w:drawing>
            <wp:anchor distT="0" distB="0" distL="114300" distR="114300" simplePos="0" relativeHeight="251649536" behindDoc="1" locked="0" layoutInCell="1" allowOverlap="1" wp14:anchorId="6D8EDF58" wp14:editId="63141A1D">
              <wp:simplePos x="0" y="0"/>
              <wp:positionH relativeFrom="page">
                <wp:posOffset>6021070</wp:posOffset>
              </wp:positionH>
              <wp:positionV relativeFrom="page">
                <wp:posOffset>9558020</wp:posOffset>
              </wp:positionV>
              <wp:extent cx="134620" cy="153670"/>
              <wp:effectExtent l="0" t="0" r="0" b="0"/>
              <wp:wrapNone/>
              <wp:docPr id="12622403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0D5C7C" w14:paraId="6D8EDF70" w14:textId="77777777">
                          <w:pPr>
                            <w:spacing w:before="14"/>
                            <w:ind w:left="60"/>
                            <w:rPr>
                              <w:rFonts w:ascii="Times New Roman"/>
                              <w:sz w:val="18"/>
                            </w:rPr>
                          </w:pPr>
                          <w:r w:rsidRPr="00732DE3">
                            <w:fldChar w:fldCharType="begin"/>
                          </w:r>
                          <w:r w:rsidRPr="00732DE3">
                            <w:rPr>
                              <w:rFonts w:ascii="Times New Roman"/>
                              <w:w w:val="101"/>
                              <w:sz w:val="18"/>
                            </w:rPr>
                            <w:instrText xml:space="preserve"> PAGE </w:instrText>
                          </w:r>
                          <w:r w:rsidRPr="00732DE3">
                            <w:fldChar w:fldCharType="separate"/>
                          </w:r>
                          <w:r w:rsidRPr="00732DE3">
                            <w:t>4</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0B8262F">
            <v:shapetype id="_x0000_t202" coordsize="21600,21600" o:spt="202" path="m,l,21600r21600,l21600,xe" w14:anchorId="6D8EDF58">
              <v:stroke joinstyle="miter"/>
              <v:path gradientshapeok="t" o:connecttype="rect"/>
            </v:shapetype>
            <v:shape id="Text Box 7" style="position:absolute;margin-left:474.1pt;margin-top:752.6pt;width:10.6pt;height:12.1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">
              <v:textbox inset="0,0,0,0">
                <w:txbxContent>
                  <w:p w:rsidRPr="00732DE3" w:rsidR="001D2086" w:rsidRDefault="000D5C7C" w14:paraId="0D7DFC9E" w14:textId="77777777">
                    <w:pPr>
                      <w:spacing w:before="14"/>
                      <w:ind w:left="60"/>
                      <w:rPr>
                        <w:rFonts w:ascii="Times New Roman"/>
                        <w:sz w:val="18"/>
                      </w:rPr>
                    </w:pPr>
                    <w:r w:rsidRPr="00732DE3">
                      <w:fldChar w:fldCharType="begin"/>
                    </w:r>
                    <w:r w:rsidRPr="00732DE3">
                      <w:rPr>
                        <w:rFonts w:ascii="Times New Roman"/>
                        <w:w w:val="101"/>
                        <w:sz w:val="18"/>
                      </w:rPr>
                      <w:instrText xml:space="preserve"> PAGE </w:instrText>
                    </w:r>
                    <w:r w:rsidRPr="00732DE3">
                      <w:fldChar w:fldCharType="separate"/>
                    </w:r>
                    <w:r w:rsidRPr="00732DE3">
                      <w:t>4</w:t>
                    </w:r>
                    <w:r w:rsidRPr="00732DE3">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5" w14:textId="34F74D18">
    <w:pPr>
      <w:pStyle w:val="Corpodetexto"/>
      <w:spacing w:line="14" w:lineRule="auto"/>
      <w:rPr>
        <w:sz w:val="20"/>
        <w:lang w:val="es-PY"/>
      </w:rPr>
    </w:pPr>
    <w:r>
      <w:rPr>
        <w:noProof/>
        <w:lang w:val="es-PY"/>
      </w:rPr>
      <mc:AlternateContent>
        <mc:Choice Requires="wps">
          <w:drawing>
            <wp:anchor distT="0" distB="0" distL="114300" distR="114300" simplePos="0" relativeHeight="251652608" behindDoc="1" locked="0" layoutInCell="1" allowOverlap="1" wp14:anchorId="6D8EDF5B" wp14:editId="53FD3C18">
              <wp:simplePos x="0" y="0"/>
              <wp:positionH relativeFrom="page">
                <wp:posOffset>6021070</wp:posOffset>
              </wp:positionH>
              <wp:positionV relativeFrom="page">
                <wp:posOffset>9558020</wp:posOffset>
              </wp:positionV>
              <wp:extent cx="134620" cy="153670"/>
              <wp:effectExtent l="0" t="0" r="0" b="0"/>
              <wp:wrapNone/>
              <wp:docPr id="15430264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0D5C7C" w14:paraId="6D8EDF72" w14:textId="77777777">
                          <w:pPr>
                            <w:spacing w:before="14"/>
                            <w:ind w:left="60"/>
                            <w:rPr>
                              <w:rFonts w:ascii="Times New Roman"/>
                              <w:sz w:val="18"/>
                            </w:rPr>
                          </w:pPr>
                          <w:r w:rsidRPr="00732DE3">
                            <w:fldChar w:fldCharType="begin"/>
                          </w:r>
                          <w:r w:rsidRPr="00732DE3">
                            <w:rPr>
                              <w:rFonts w:ascii="Times New Roman"/>
                              <w:w w:val="101"/>
                              <w:sz w:val="18"/>
                            </w:rPr>
                            <w:instrText xml:space="preserve"> PAGE </w:instrText>
                          </w:r>
                          <w:r w:rsidRPr="00732DE3">
                            <w:fldChar w:fldCharType="separate"/>
                          </w:r>
                          <w:r w:rsidRPr="00732DE3">
                            <w:t>6</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5FE1FBE">
            <v:shapetype id="_x0000_t202" coordsize="21600,21600" o:spt="202" path="m,l,21600r21600,l21600,xe" w14:anchorId="6D8EDF5B">
              <v:stroke joinstyle="miter"/>
              <v:path gradientshapeok="t" o:connecttype="rect"/>
            </v:shapetype>
            <v:shape id="Text Box 11" style="position:absolute;margin-left:474.1pt;margin-top:752.6pt;width:10.6pt;height:12.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">
              <v:textbox inset="0,0,0,0">
                <w:txbxContent>
                  <w:p w:rsidRPr="00732DE3" w:rsidR="001D2086" w:rsidRDefault="000D5C7C" w14:paraId="5258BE6D" w14:textId="77777777">
                    <w:pPr>
                      <w:spacing w:before="14"/>
                      <w:ind w:left="60"/>
                      <w:rPr>
                        <w:rFonts w:ascii="Times New Roman"/>
                        <w:sz w:val="18"/>
                      </w:rPr>
                    </w:pPr>
                    <w:r w:rsidRPr="00732DE3">
                      <w:fldChar w:fldCharType="begin"/>
                    </w:r>
                    <w:r w:rsidRPr="00732DE3">
                      <w:rPr>
                        <w:rFonts w:ascii="Times New Roman"/>
                        <w:w w:val="101"/>
                        <w:sz w:val="18"/>
                      </w:rPr>
                      <w:instrText xml:space="preserve"> PAGE </w:instrText>
                    </w:r>
                    <w:r w:rsidRPr="00732DE3">
                      <w:fldChar w:fldCharType="separate"/>
                    </w:r>
                    <w:r w:rsidRPr="00732DE3">
                      <w:t>6</w:t>
                    </w:r>
                    <w:r w:rsidRPr="00732DE3">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7" w14:textId="40BEE06C">
    <w:pPr>
      <w:pStyle w:val="Corpodetexto"/>
      <w:spacing w:line="14" w:lineRule="auto"/>
      <w:rPr>
        <w:sz w:val="20"/>
        <w:lang w:val="es-PY"/>
      </w:rPr>
    </w:pPr>
    <w:r>
      <w:rPr>
        <w:noProof/>
        <w:lang w:val="es-PY"/>
      </w:rPr>
      <mc:AlternateContent>
        <mc:Choice Requires="wps">
          <w:drawing>
            <wp:anchor distT="0" distB="0" distL="114300" distR="114300" simplePos="0" relativeHeight="251655680" behindDoc="1" locked="0" layoutInCell="1" allowOverlap="1" wp14:anchorId="6D8EDF5E" wp14:editId="229B7406">
              <wp:simplePos x="0" y="0"/>
              <wp:positionH relativeFrom="page">
                <wp:posOffset>6021070</wp:posOffset>
              </wp:positionH>
              <wp:positionV relativeFrom="page">
                <wp:posOffset>9558020</wp:posOffset>
              </wp:positionV>
              <wp:extent cx="192405" cy="153670"/>
              <wp:effectExtent l="0" t="0" r="0" b="0"/>
              <wp:wrapNone/>
              <wp:docPr id="101401557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0D5C7C" w14:paraId="6D8EDF75"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10</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46AA5D83">
            <v:shapetype id="_x0000_t202" coordsize="21600,21600" o:spt="202" path="m,l,21600r21600,l21600,xe" w14:anchorId="6D8EDF5E">
              <v:stroke joinstyle="miter"/>
              <v:path gradientshapeok="t" o:connecttype="rect"/>
            </v:shapetype>
            <v:shape id="Text Box 14" style="position:absolute;margin-left:474.1pt;margin-top:752.6pt;width:15.15pt;height:12.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">
              <v:textbox inset="0,0,0,0">
                <w:txbxContent>
                  <w:p w:rsidRPr="00732DE3" w:rsidR="001D2086" w:rsidRDefault="000D5C7C" w14:paraId="4718821A"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10</w:t>
                    </w:r>
                    <w:r w:rsidRPr="00732DE3">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495BA9" w:rsidRDefault="00CE3C19" w14:paraId="44378AFC" w14:textId="5754ECD1">
    <w:pPr>
      <w:pStyle w:val="Corpodetexto"/>
      <w:spacing w:line="14" w:lineRule="auto"/>
      <w:rPr>
        <w:sz w:val="20"/>
        <w:lang w:val="es-PY"/>
      </w:rPr>
    </w:pPr>
    <w:r>
      <w:rPr>
        <w:noProof/>
        <w:lang w:val="es-PY"/>
      </w:rPr>
      <mc:AlternateContent>
        <mc:Choice Requires="wps">
          <w:drawing>
            <wp:anchor distT="0" distB="0" distL="114300" distR="114300" simplePos="0" relativeHeight="251674112" behindDoc="1" locked="0" layoutInCell="1" allowOverlap="1" wp14:anchorId="0609EF32" wp14:editId="43BA261D">
              <wp:simplePos x="0" y="0"/>
              <wp:positionH relativeFrom="page">
                <wp:posOffset>6021070</wp:posOffset>
              </wp:positionH>
              <wp:positionV relativeFrom="page">
                <wp:posOffset>9558020</wp:posOffset>
              </wp:positionV>
              <wp:extent cx="192405" cy="153670"/>
              <wp:effectExtent l="0" t="0" r="0" b="0"/>
              <wp:wrapNone/>
              <wp:docPr id="15281163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495BA9" w:rsidRDefault="00495BA9" w14:paraId="569906E2"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22</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1C52EDA">
            <v:shapetype id="_x0000_t202" coordsize="21600,21600" o:spt="202" path="m,l,21600r21600,l21600,xe" w14:anchorId="0609EF32">
              <v:stroke joinstyle="miter"/>
              <v:path gradientshapeok="t" o:connecttype="rect"/>
            </v:shapetype>
            <v:shape id="Text Box 55" style="position:absolute;margin-left:474.1pt;margin-top:752.6pt;width:15.15pt;height:12.1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">
              <v:textbox inset="0,0,0,0">
                <w:txbxContent>
                  <w:p w:rsidRPr="00732DE3" w:rsidR="00495BA9" w:rsidRDefault="00495BA9" w14:paraId="4D9AEC33"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22</w:t>
                    </w:r>
                    <w:r w:rsidRPr="00732DE3">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B" w14:textId="52AE0B87">
    <w:pPr>
      <w:pStyle w:val="Corpodetexto"/>
      <w:spacing w:line="14" w:lineRule="auto"/>
      <w:rPr>
        <w:sz w:val="20"/>
        <w:lang w:val="es-PY"/>
      </w:rPr>
    </w:pPr>
    <w:r>
      <w:rPr>
        <w:noProof/>
        <w:lang w:val="es-PY"/>
      </w:rPr>
      <mc:AlternateContent>
        <mc:Choice Requires="wps">
          <w:drawing>
            <wp:anchor distT="0" distB="0" distL="114300" distR="114300" simplePos="0" relativeHeight="251661824" behindDoc="1" locked="0" layoutInCell="1" allowOverlap="1" wp14:anchorId="6D8EDF64" wp14:editId="48146D33">
              <wp:simplePos x="0" y="0"/>
              <wp:positionH relativeFrom="page">
                <wp:posOffset>6021070</wp:posOffset>
              </wp:positionH>
              <wp:positionV relativeFrom="page">
                <wp:posOffset>9558020</wp:posOffset>
              </wp:positionV>
              <wp:extent cx="192405" cy="153670"/>
              <wp:effectExtent l="0" t="0" r="0" b="0"/>
              <wp:wrapNone/>
              <wp:docPr id="1565002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0D5C7C" w14:paraId="6D8EDF7A"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24</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E66501A">
            <v:shapetype id="_x0000_t202" coordsize="21600,21600" o:spt="202" path="m,l,21600r21600,l21600,xe" w14:anchorId="6D8EDF64">
              <v:stroke joinstyle="miter"/>
              <v:path gradientshapeok="t" o:connecttype="rect"/>
            </v:shapetype>
            <v:shape id="Text Box 21" style="position:absolute;margin-left:474.1pt;margin-top:752.6pt;width:15.15pt;height:12.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">
              <v:textbox inset="0,0,0,0">
                <w:txbxContent>
                  <w:p w:rsidRPr="00732DE3" w:rsidR="001D2086" w:rsidRDefault="000D5C7C" w14:paraId="7AA06486"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24</w:t>
                    </w:r>
                    <w:r w:rsidRPr="00732DE3">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D" w14:textId="4FA0E012">
    <w:pPr>
      <w:pStyle w:val="Corpodetexto"/>
      <w:spacing w:line="14" w:lineRule="auto"/>
      <w:rPr>
        <w:sz w:val="20"/>
        <w:lang w:val="es-PY"/>
      </w:rPr>
    </w:pPr>
    <w:r>
      <w:rPr>
        <w:noProof/>
        <w:lang w:val="es-PY"/>
      </w:rPr>
      <mc:AlternateContent>
        <mc:Choice Requires="wps">
          <w:drawing>
            <wp:anchor distT="0" distB="0" distL="114300" distR="114300" simplePos="0" relativeHeight="251665920" behindDoc="1" locked="0" layoutInCell="1" allowOverlap="1" wp14:anchorId="6D8EDF68" wp14:editId="6416895F">
              <wp:simplePos x="0" y="0"/>
              <wp:positionH relativeFrom="page">
                <wp:posOffset>6021070</wp:posOffset>
              </wp:positionH>
              <wp:positionV relativeFrom="page">
                <wp:posOffset>9558020</wp:posOffset>
              </wp:positionV>
              <wp:extent cx="192405" cy="153670"/>
              <wp:effectExtent l="0" t="0" r="0" b="0"/>
              <wp:wrapNone/>
              <wp:docPr id="17612363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0D5C7C" w14:paraId="6D8EDF7D"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37</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18C4115">
            <v:shapetype id="_x0000_t202" coordsize="21600,21600" o:spt="202" path="m,l,21600r21600,l21600,xe" w14:anchorId="6D8EDF68">
              <v:stroke joinstyle="miter"/>
              <v:path gradientshapeok="t" o:connecttype="rect"/>
            </v:shapetype>
            <v:shape id="Text Box 25" style="position:absolute;margin-left:474.1pt;margin-top:752.6pt;width:15.15pt;height:12.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">
              <v:textbox inset="0,0,0,0">
                <w:txbxContent>
                  <w:p w:rsidRPr="00732DE3" w:rsidR="001D2086" w:rsidRDefault="000D5C7C" w14:paraId="285E2625"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37</w:t>
                    </w:r>
                    <w:r w:rsidRPr="00732DE3">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F" w14:textId="653F423F">
    <w:pPr>
      <w:pStyle w:val="Corpodetexto"/>
      <w:spacing w:line="14" w:lineRule="auto"/>
      <w:rPr>
        <w:sz w:val="20"/>
        <w:lang w:val="es-PY"/>
      </w:rPr>
    </w:pPr>
    <w:r>
      <w:rPr>
        <w:noProof/>
        <w:lang w:val="es-PY"/>
      </w:rPr>
      <mc:AlternateContent>
        <mc:Choice Requires="wps">
          <w:drawing>
            <wp:anchor distT="0" distB="0" distL="114300" distR="114300" simplePos="0" relativeHeight="251666944" behindDoc="1" locked="0" layoutInCell="1" allowOverlap="1" wp14:anchorId="6D8EDF69" wp14:editId="27619288">
              <wp:simplePos x="0" y="0"/>
              <wp:positionH relativeFrom="page">
                <wp:posOffset>6021070</wp:posOffset>
              </wp:positionH>
              <wp:positionV relativeFrom="page">
                <wp:posOffset>9558020</wp:posOffset>
              </wp:positionV>
              <wp:extent cx="192405" cy="153670"/>
              <wp:effectExtent l="0" t="0" r="0" b="0"/>
              <wp:wrapNone/>
              <wp:docPr id="112456598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0D5C7C" w14:paraId="6D8EDF7E"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40</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5E3E8F9E">
            <v:shapetype id="_x0000_t202" coordsize="21600,21600" o:spt="202" path="m,l,21600r21600,l21600,xe" w14:anchorId="6D8EDF69">
              <v:stroke joinstyle="miter"/>
              <v:path gradientshapeok="t" o:connecttype="rect"/>
            </v:shapetype>
            <v:shape id="Text Box 28" style="position:absolute;margin-left:474.1pt;margin-top:752.6pt;width:15.15pt;height:12.1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">
              <v:textbox inset="0,0,0,0">
                <w:txbxContent>
                  <w:p w:rsidRPr="00732DE3" w:rsidR="001D2086" w:rsidRDefault="000D5C7C" w14:paraId="20260CA3"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40</w:t>
                    </w:r>
                    <w:r w:rsidRPr="00732DE3">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51" w14:textId="1F0CBFB5">
    <w:pPr>
      <w:pStyle w:val="Corpodetexto"/>
      <w:spacing w:line="14" w:lineRule="auto"/>
      <w:rPr>
        <w:sz w:val="20"/>
        <w:lang w:val="es-PY"/>
      </w:rPr>
    </w:pPr>
    <w:r>
      <w:rPr>
        <w:noProof/>
        <w:lang w:val="es-PY"/>
      </w:rPr>
      <mc:AlternateContent>
        <mc:Choice Requires="wps">
          <w:drawing>
            <wp:anchor distT="0" distB="0" distL="114300" distR="114300" simplePos="0" relativeHeight="251668992" behindDoc="1" locked="0" layoutInCell="1" allowOverlap="1" wp14:anchorId="6D8EDF6B" wp14:editId="70A257BC">
              <wp:simplePos x="0" y="0"/>
              <wp:positionH relativeFrom="page">
                <wp:posOffset>6021070</wp:posOffset>
              </wp:positionH>
              <wp:positionV relativeFrom="page">
                <wp:posOffset>9558020</wp:posOffset>
              </wp:positionV>
              <wp:extent cx="192405" cy="153670"/>
              <wp:effectExtent l="0" t="0" r="0" b="0"/>
              <wp:wrapNone/>
              <wp:docPr id="8899069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0D5C7C" w14:paraId="6D8EDF7F"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49</w:t>
                          </w:r>
                          <w:r w:rsidRPr="00732DE3">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74AC8D1C">
            <v:shapetype id="_x0000_t202" coordsize="21600,21600" o:spt="202" path="m,l,21600r21600,l21600,xe" w14:anchorId="6D8EDF6B">
              <v:stroke joinstyle="miter"/>
              <v:path gradientshapeok="t" o:connecttype="rect"/>
            </v:shapetype>
            <v:shape id="Text Box 32" style="position:absolute;margin-left:474.1pt;margin-top:752.6pt;width:15.15pt;height:12.1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">
              <v:textbox inset="0,0,0,0">
                <w:txbxContent>
                  <w:p w:rsidRPr="00732DE3" w:rsidR="001D2086" w:rsidRDefault="000D5C7C" w14:paraId="797FADE6" w14:textId="77777777">
                    <w:pPr>
                      <w:spacing w:before="14"/>
                      <w:ind w:left="60"/>
                      <w:rPr>
                        <w:rFonts w:ascii="Times New Roman"/>
                        <w:sz w:val="18"/>
                      </w:rPr>
                    </w:pPr>
                    <w:r w:rsidRPr="00732DE3">
                      <w:fldChar w:fldCharType="begin"/>
                    </w:r>
                    <w:r w:rsidRPr="00732DE3">
                      <w:rPr>
                        <w:rFonts w:ascii="Times New Roman"/>
                        <w:sz w:val="18"/>
                      </w:rPr>
                      <w:instrText xml:space="preserve"> PAGE </w:instrText>
                    </w:r>
                    <w:r w:rsidRPr="00732DE3">
                      <w:fldChar w:fldCharType="separate"/>
                    </w:r>
                    <w:r w:rsidRPr="00732DE3">
                      <w:t>49</w:t>
                    </w:r>
                    <w:r w:rsidRPr="00732DE3">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732DE3" w:rsidR="0008044A" w:rsidRDefault="0008044A" w14:paraId="2C476788" w14:textId="77777777">
      <w:r w:rsidRPr="00732DE3">
        <w:separator/>
      </w:r>
    </w:p>
  </w:footnote>
  <w:footnote w:type="continuationSeparator" w:id="0">
    <w:p w:rsidRPr="00732DE3" w:rsidR="0008044A" w:rsidRDefault="0008044A" w14:paraId="38FCF0F3" w14:textId="77777777">
      <w:r w:rsidRPr="00732DE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0" w14:textId="22B1524D">
    <w:pPr>
      <w:pStyle w:val="Corpodetexto"/>
      <w:spacing w:line="360" w:lineRule="auto"/>
      <w:rPr>
        <w:sz w:val="20"/>
        <w:lang w:val="es-PY"/>
      </w:rPr>
    </w:pPr>
    <w:r>
      <w:rPr>
        <w:noProof/>
        <w:lang w:val="es-PY"/>
      </w:rPr>
      <mc:AlternateContent>
        <mc:Choice Requires="wps">
          <w:drawing>
            <wp:anchor distT="0" distB="0" distL="114300" distR="114300" simplePos="0" relativeHeight="251645440" behindDoc="1" locked="0" layoutInCell="1" allowOverlap="1" wp14:anchorId="6D8EDF54" wp14:editId="29970BED">
              <wp:simplePos x="0" y="0"/>
              <wp:positionH relativeFrom="page">
                <wp:posOffset>1395730</wp:posOffset>
              </wp:positionH>
              <wp:positionV relativeFrom="page">
                <wp:posOffset>996315</wp:posOffset>
              </wp:positionV>
              <wp:extent cx="4998720" cy="52070"/>
              <wp:effectExtent l="0" t="0" r="0" b="0"/>
              <wp:wrapNone/>
              <wp:docPr id="213318696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98720" cy="52070"/>
                      </a:xfrm>
                      <a:custGeom>
                        <a:avLst/>
                        <a:gdLst>
                          <a:gd name="T0" fmla="+- 0 10070 2198"/>
                          <a:gd name="T1" fmla="*/ T0 w 7872"/>
                          <a:gd name="T2" fmla="+- 0 1637 1570"/>
                          <a:gd name="T3" fmla="*/ 1637 h 82"/>
                          <a:gd name="T4" fmla="+- 0 2198 2198"/>
                          <a:gd name="T5" fmla="*/ T4 w 7872"/>
                          <a:gd name="T6" fmla="+- 0 1637 1570"/>
                          <a:gd name="T7" fmla="*/ 1637 h 82"/>
                          <a:gd name="T8" fmla="+- 0 2198 2198"/>
                          <a:gd name="T9" fmla="*/ T8 w 7872"/>
                          <a:gd name="T10" fmla="+- 0 1651 1570"/>
                          <a:gd name="T11" fmla="*/ 1651 h 82"/>
                          <a:gd name="T12" fmla="+- 0 10070 2198"/>
                          <a:gd name="T13" fmla="*/ T12 w 7872"/>
                          <a:gd name="T14" fmla="+- 0 1651 1570"/>
                          <a:gd name="T15" fmla="*/ 1651 h 82"/>
                          <a:gd name="T16" fmla="+- 0 10070 2198"/>
                          <a:gd name="T17" fmla="*/ T16 w 7872"/>
                          <a:gd name="T18" fmla="+- 0 1637 1570"/>
                          <a:gd name="T19" fmla="*/ 1637 h 82"/>
                          <a:gd name="T20" fmla="+- 0 10070 2198"/>
                          <a:gd name="T21" fmla="*/ T20 w 7872"/>
                          <a:gd name="T22" fmla="+- 0 1570 1570"/>
                          <a:gd name="T23" fmla="*/ 1570 h 82"/>
                          <a:gd name="T24" fmla="+- 0 2198 2198"/>
                          <a:gd name="T25" fmla="*/ T24 w 7872"/>
                          <a:gd name="T26" fmla="+- 0 1570 1570"/>
                          <a:gd name="T27" fmla="*/ 1570 h 82"/>
                          <a:gd name="T28" fmla="+- 0 2198 2198"/>
                          <a:gd name="T29" fmla="*/ T28 w 7872"/>
                          <a:gd name="T30" fmla="+- 0 1622 1570"/>
                          <a:gd name="T31" fmla="*/ 1622 h 82"/>
                          <a:gd name="T32" fmla="+- 0 10070 2198"/>
                          <a:gd name="T33" fmla="*/ T32 w 7872"/>
                          <a:gd name="T34" fmla="+- 0 1622 1570"/>
                          <a:gd name="T35" fmla="*/ 1622 h 82"/>
                          <a:gd name="T36" fmla="+- 0 10070 2198"/>
                          <a:gd name="T37" fmla="*/ T36 w 7872"/>
                          <a:gd name="T38" fmla="+- 0 1570 1570"/>
                          <a:gd name="T39" fmla="*/ 157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872" h="82">
                            <a:moveTo>
                              <a:pt x="7872" y="67"/>
                            </a:moveTo>
                            <a:lnTo>
                              <a:pt x="0" y="67"/>
                            </a:lnTo>
                            <a:lnTo>
                              <a:pt x="0" y="81"/>
                            </a:lnTo>
                            <a:lnTo>
                              <a:pt x="7872" y="81"/>
                            </a:lnTo>
                            <a:lnTo>
                              <a:pt x="7872" y="67"/>
                            </a:lnTo>
                            <a:close/>
                            <a:moveTo>
                              <a:pt x="7872" y="0"/>
                            </a:moveTo>
                            <a:lnTo>
                              <a:pt x="0" y="0"/>
                            </a:lnTo>
                            <a:lnTo>
                              <a:pt x="0" y="52"/>
                            </a:lnTo>
                            <a:lnTo>
                              <a:pt x="7872" y="52"/>
                            </a:lnTo>
                            <a:lnTo>
                              <a:pt x="78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D32421C">
            <v:shape id="AutoShape 1" style="position:absolute;margin-left:109.9pt;margin-top:78.45pt;width:393.6pt;height:4.1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72,82" o:spid="_x0000_s1026" fillcolor="black" stroked="f" path="m7872,67l,67,,81r7872,l7872,67xm7872,l,,,52r7872,l787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" w14:anchorId="24EA4C76">
              <v:path arrowok="t" o:connecttype="custom" o:connectlocs="4998720,1039495;0,1039495;0,1048385;4998720,1048385;4998720,1039495;4998720,996950;0,996950;0,1029970;4998720,1029970;4998720,996950" o:connectangles="0,0,0,0,0,0,0,0,0,0"/>
              <w10:wrap anchorx="page" anchory="page"/>
            </v:shape>
          </w:pict>
        </mc:Fallback>
      </mc:AlternateContent>
    </w:r>
    <w:r>
      <w:rPr>
        <w:noProof/>
        <w:lang w:val="es-PY"/>
      </w:rPr>
      <mc:AlternateContent>
        <mc:Choice Requires="wps">
          <w:drawing>
            <wp:anchor distT="0" distB="0" distL="114300" distR="114300" simplePos="0" relativeHeight="251646464" behindDoc="1" locked="0" layoutInCell="1" allowOverlap="1" wp14:anchorId="6D8EDF55" wp14:editId="1DD852B3">
              <wp:simplePos x="0" y="0"/>
              <wp:positionH relativeFrom="page">
                <wp:posOffset>4708525</wp:posOffset>
              </wp:positionH>
              <wp:positionV relativeFrom="page">
                <wp:posOffset>702945</wp:posOffset>
              </wp:positionV>
              <wp:extent cx="1644015" cy="147320"/>
              <wp:effectExtent l="0" t="0" r="0" b="0"/>
              <wp:wrapNone/>
              <wp:docPr id="6328780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1D2086" w14:paraId="6D8EDF6D" w14:textId="77777777">
                          <w:pPr>
                            <w:spacing w:before="15"/>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352DA9B">
            <v:shapetype id="_x0000_t202" coordsize="21600,21600" o:spt="202" path="m,l,21600r21600,l21600,xe" w14:anchorId="6D8EDF55">
              <v:stroke joinstyle="miter"/>
              <v:path gradientshapeok="t" o:connecttype="rect"/>
            </v:shapetype>
            <v:shape id="Text Box 3" style="position:absolute;margin-left:370.75pt;margin-top:55.35pt;width:129.45pt;height:11.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">
              <v:textbox inset="0,0,0,0">
                <w:txbxContent>
                  <w:p w:rsidRPr="00732DE3" w:rsidR="001D2086" w:rsidRDefault="001D2086" w14:paraId="672A6659" w14:textId="77777777">
                    <w:pPr>
                      <w:spacing w:before="15"/>
                      <w:rPr>
                        <w:rFonts w:ascii="Times New Roman"/>
                        <w:sz w:val="17"/>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32DE3" w:rsidR="001D2086" w:rsidRDefault="001D2086" w14:paraId="6D8EDF52" w14:textId="77777777">
    <w:pPr>
      <w:pStyle w:val="Corpodetexto"/>
      <w:spacing w:line="14" w:lineRule="auto"/>
      <w:rPr>
        <w:sz w:val="20"/>
        <w:lang w:val="es-PY"/>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2" w14:textId="6B3E2CB0">
    <w:pPr>
      <w:pStyle w:val="Corpodetexto"/>
      <w:spacing w:line="14" w:lineRule="auto"/>
      <w:rPr>
        <w:sz w:val="20"/>
        <w:lang w:val="es-PY"/>
      </w:rPr>
    </w:pPr>
    <w:r>
      <w:rPr>
        <w:noProof/>
        <w:lang w:val="es-PY"/>
      </w:rPr>
      <mc:AlternateContent>
        <mc:Choice Requires="wps">
          <w:drawing>
            <wp:anchor distT="0" distB="0" distL="114300" distR="114300" simplePos="0" relativeHeight="251648512" behindDoc="1" locked="0" layoutInCell="1" allowOverlap="1" wp14:anchorId="6D8EDF57" wp14:editId="5D5D9C33">
              <wp:simplePos x="0" y="0"/>
              <wp:positionH relativeFrom="page">
                <wp:posOffset>4647565</wp:posOffset>
              </wp:positionH>
              <wp:positionV relativeFrom="page">
                <wp:posOffset>652145</wp:posOffset>
              </wp:positionV>
              <wp:extent cx="1746885" cy="153670"/>
              <wp:effectExtent l="0" t="0" r="0" b="0"/>
              <wp:wrapNone/>
              <wp:docPr id="143063419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1D2086" w14:paraId="6D8EDF6F" w14:textId="77777777">
                          <w:pPr>
                            <w:spacing w:before="14"/>
                            <w:rPr>
                              <w:rFonts w:ascii="Times New Roman"/>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26BFCAB">
            <v:shapetype id="_x0000_t202" coordsize="21600,21600" o:spt="202" path="m,l,21600r21600,l21600,xe" w14:anchorId="6D8EDF57">
              <v:stroke joinstyle="miter"/>
              <v:path gradientshapeok="t" o:connecttype="rect"/>
            </v:shapetype>
            <v:shape id="Text Box 6" style="position:absolute;margin-left:365.95pt;margin-top:51.35pt;width:137.55pt;height:12.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">
              <v:textbox inset="0,0,0,0">
                <w:txbxContent>
                  <w:p w:rsidRPr="00732DE3" w:rsidR="001D2086" w:rsidRDefault="001D2086" w14:paraId="41C8F396" w14:textId="77777777">
                    <w:pPr>
                      <w:spacing w:before="14"/>
                      <w:rPr>
                        <w:rFonts w:ascii="Times New Roman"/>
                        <w:sz w:val="18"/>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4" w14:textId="4F68A423">
    <w:pPr>
      <w:pStyle w:val="Corpodetexto"/>
      <w:spacing w:line="14" w:lineRule="auto"/>
      <w:rPr>
        <w:sz w:val="20"/>
        <w:lang w:val="es-PY"/>
      </w:rPr>
    </w:pPr>
    <w:r>
      <w:rPr>
        <w:noProof/>
        <w:lang w:val="es-PY"/>
      </w:rPr>
      <mc:AlternateContent>
        <mc:Choice Requires="wps">
          <w:drawing>
            <wp:anchor distT="0" distB="0" distL="114300" distR="114300" simplePos="0" relativeHeight="251650560" behindDoc="1" locked="0" layoutInCell="1" allowOverlap="1" wp14:anchorId="6D8EDF59" wp14:editId="07BF428C">
              <wp:simplePos x="0" y="0"/>
              <wp:positionH relativeFrom="page">
                <wp:posOffset>1124585</wp:posOffset>
              </wp:positionH>
              <wp:positionV relativeFrom="page">
                <wp:posOffset>959485</wp:posOffset>
              </wp:positionV>
              <wp:extent cx="5523230" cy="55245"/>
              <wp:effectExtent l="0" t="0" r="0" b="0"/>
              <wp:wrapNone/>
              <wp:docPr id="107438888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55245"/>
                      </a:xfrm>
                      <a:custGeom>
                        <a:avLst/>
                        <a:gdLst>
                          <a:gd name="T0" fmla="+- 0 10469 1771"/>
                          <a:gd name="T1" fmla="*/ T0 w 8698"/>
                          <a:gd name="T2" fmla="+- 0 1584 1512"/>
                          <a:gd name="T3" fmla="*/ 1584 h 87"/>
                          <a:gd name="T4" fmla="+- 0 1771 1771"/>
                          <a:gd name="T5" fmla="*/ T4 w 8698"/>
                          <a:gd name="T6" fmla="+- 0 1584 1512"/>
                          <a:gd name="T7" fmla="*/ 1584 h 87"/>
                          <a:gd name="T8" fmla="+- 0 1771 1771"/>
                          <a:gd name="T9" fmla="*/ T8 w 8698"/>
                          <a:gd name="T10" fmla="+- 0 1598 1512"/>
                          <a:gd name="T11" fmla="*/ 1598 h 87"/>
                          <a:gd name="T12" fmla="+- 0 10469 1771"/>
                          <a:gd name="T13" fmla="*/ T12 w 8698"/>
                          <a:gd name="T14" fmla="+- 0 1598 1512"/>
                          <a:gd name="T15" fmla="*/ 1598 h 87"/>
                          <a:gd name="T16" fmla="+- 0 10469 1771"/>
                          <a:gd name="T17" fmla="*/ T16 w 8698"/>
                          <a:gd name="T18" fmla="+- 0 1584 1512"/>
                          <a:gd name="T19" fmla="*/ 1584 h 87"/>
                          <a:gd name="T20" fmla="+- 0 10469 1771"/>
                          <a:gd name="T21" fmla="*/ T20 w 8698"/>
                          <a:gd name="T22" fmla="+- 0 1512 1512"/>
                          <a:gd name="T23" fmla="*/ 1512 h 87"/>
                          <a:gd name="T24" fmla="+- 0 1771 1771"/>
                          <a:gd name="T25" fmla="*/ T24 w 8698"/>
                          <a:gd name="T26" fmla="+- 0 1512 1512"/>
                          <a:gd name="T27" fmla="*/ 1512 h 87"/>
                          <a:gd name="T28" fmla="+- 0 1771 1771"/>
                          <a:gd name="T29" fmla="*/ T28 w 8698"/>
                          <a:gd name="T30" fmla="+- 0 1570 1512"/>
                          <a:gd name="T31" fmla="*/ 1570 h 87"/>
                          <a:gd name="T32" fmla="+- 0 10469 1771"/>
                          <a:gd name="T33" fmla="*/ T32 w 8698"/>
                          <a:gd name="T34" fmla="+- 0 1570 1512"/>
                          <a:gd name="T35" fmla="*/ 1570 h 87"/>
                          <a:gd name="T36" fmla="+- 0 10469 1771"/>
                          <a:gd name="T37" fmla="*/ T36 w 8698"/>
                          <a:gd name="T38" fmla="+- 0 1512 1512"/>
                          <a:gd name="T39" fmla="*/ 151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5E3561AB">
            <v:shape id="AutoShape 8" style="position:absolute;margin-left:88.55pt;margin-top:75.55pt;width:434.9pt;height:4.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98,87" o:spid="_x0000_s1026" fillcolor="black" stroked="f" path="m8698,72l,72,,86r8698,l8698,72xm8698,l,,,58r8698,l86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" w14:anchorId="11C8226F">
              <v:path arrowok="t" o:connecttype="custom" o:connectlocs="5523230,1005840;0,1005840;0,1014730;5523230,1014730;5523230,1005840;5523230,960120;0,960120;0,996950;5523230,996950;5523230,960120" o:connectangles="0,0,0,0,0,0,0,0,0,0"/>
              <w10:wrap anchorx="page" anchory="page"/>
            </v:shape>
          </w:pict>
        </mc:Fallback>
      </mc:AlternateContent>
    </w:r>
    <w:r>
      <w:rPr>
        <w:noProof/>
        <w:lang w:val="es-PY"/>
      </w:rPr>
      <mc:AlternateContent>
        <mc:Choice Requires="wps">
          <w:drawing>
            <wp:anchor distT="0" distB="0" distL="114300" distR="114300" simplePos="0" relativeHeight="251651584" behindDoc="1" locked="0" layoutInCell="1" allowOverlap="1" wp14:anchorId="6D8EDF5A" wp14:editId="5F9D202D">
              <wp:simplePos x="0" y="0"/>
              <wp:positionH relativeFrom="page">
                <wp:posOffset>4647565</wp:posOffset>
              </wp:positionH>
              <wp:positionV relativeFrom="page">
                <wp:posOffset>651510</wp:posOffset>
              </wp:positionV>
              <wp:extent cx="1747520" cy="153670"/>
              <wp:effectExtent l="0" t="0" r="0" b="0"/>
              <wp:wrapNone/>
              <wp:docPr id="14358106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1D2086" w14:paraId="6D8EDF71" w14:textId="77777777">
                          <w:pPr>
                            <w:spacing w:before="14"/>
                            <w:rPr>
                              <w:rFonts w:ascii="Times New Roman"/>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B34EC58">
            <v:shapetype id="_x0000_t202" coordsize="21600,21600" o:spt="202" path="m,l,21600r21600,l21600,xe" w14:anchorId="6D8EDF5A">
              <v:stroke joinstyle="miter"/>
              <v:path gradientshapeok="t" o:connecttype="rect"/>
            </v:shapetype>
            <v:shape id="Text Box 10" style="position:absolute;margin-left:365.95pt;margin-top:51.3pt;width:137.6pt;height:12.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">
              <v:textbox inset="0,0,0,0">
                <w:txbxContent>
                  <w:p w:rsidRPr="00732DE3" w:rsidR="001D2086" w:rsidRDefault="001D2086" w14:paraId="0A37501D" w14:textId="77777777">
                    <w:pPr>
                      <w:spacing w:before="14"/>
                      <w:rPr>
                        <w:rFonts w:ascii="Times New Roman"/>
                        <w:sz w:val="18"/>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6" w14:textId="730CF667">
    <w:pPr>
      <w:pStyle w:val="Corpodetexto"/>
      <w:spacing w:line="14" w:lineRule="auto"/>
      <w:rPr>
        <w:sz w:val="20"/>
        <w:lang w:val="es-PY"/>
      </w:rPr>
    </w:pPr>
    <w:r>
      <w:rPr>
        <w:noProof/>
        <w:lang w:val="es-PY"/>
      </w:rPr>
      <mc:AlternateContent>
        <mc:Choice Requires="wps">
          <w:drawing>
            <wp:anchor distT="0" distB="0" distL="114300" distR="114300" simplePos="0" relativeHeight="251653632" behindDoc="1" locked="0" layoutInCell="1" allowOverlap="1" wp14:anchorId="6D8EDF5C" wp14:editId="518EEC52">
              <wp:simplePos x="0" y="0"/>
              <wp:positionH relativeFrom="page">
                <wp:posOffset>2285365</wp:posOffset>
              </wp:positionH>
              <wp:positionV relativeFrom="page">
                <wp:posOffset>603250</wp:posOffset>
              </wp:positionV>
              <wp:extent cx="1623060" cy="227330"/>
              <wp:effectExtent l="0" t="0" r="0" b="0"/>
              <wp:wrapNone/>
              <wp:docPr id="13718947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1D2086" w14:paraId="6D8EDF73" w14:textId="77777777">
                          <w:pPr>
                            <w:spacing w:line="338" w:lineRule="exact"/>
                            <w:ind w:left="20"/>
                            <w:rPr>
                              <w:rFonts w:ascii="SimSu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29E8AF3">
            <v:shapetype id="_x0000_t202" coordsize="21600,21600" o:spt="202" path="m,l,21600r21600,l21600,xe" w14:anchorId="6D8EDF5C">
              <v:stroke joinstyle="miter"/>
              <v:path gradientshapeok="t" o:connecttype="rect"/>
            </v:shapetype>
            <v:shape id="Text Box 12" style="position:absolute;margin-left:179.95pt;margin-top:47.5pt;width:127.8pt;height:17.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">
              <v:textbox inset="0,0,0,0">
                <w:txbxContent>
                  <w:p w:rsidRPr="00732DE3" w:rsidR="001D2086" w:rsidRDefault="001D2086" w14:paraId="5DAB6C7B" w14:textId="77777777">
                    <w:pPr>
                      <w:spacing w:line="338" w:lineRule="exact"/>
                      <w:ind w:left="20"/>
                      <w:rPr>
                        <w:rFonts w:ascii="SimSun"/>
                        <w:sz w:val="28"/>
                      </w:rPr>
                    </w:pPr>
                  </w:p>
                </w:txbxContent>
              </v:textbox>
              <w10:wrap anchorx="page" anchory="page"/>
            </v:shape>
          </w:pict>
        </mc:Fallback>
      </mc:AlternateContent>
    </w:r>
    <w:r>
      <w:rPr>
        <w:noProof/>
        <w:lang w:val="es-PY"/>
      </w:rPr>
      <mc:AlternateContent>
        <mc:Choice Requires="wps">
          <w:drawing>
            <wp:anchor distT="0" distB="0" distL="114300" distR="114300" simplePos="0" relativeHeight="251654656" behindDoc="1" locked="0" layoutInCell="1" allowOverlap="1" wp14:anchorId="6D8EDF5D" wp14:editId="06E4F7F1">
              <wp:simplePos x="0" y="0"/>
              <wp:positionH relativeFrom="page">
                <wp:posOffset>4647565</wp:posOffset>
              </wp:positionH>
              <wp:positionV relativeFrom="page">
                <wp:posOffset>652145</wp:posOffset>
              </wp:positionV>
              <wp:extent cx="1746885" cy="153670"/>
              <wp:effectExtent l="0" t="0" r="0" b="0"/>
              <wp:wrapNone/>
              <wp:docPr id="7366396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1D2086" w14:paraId="6D8EDF74" w14:textId="77777777">
                          <w:pPr>
                            <w:spacing w:before="14"/>
                            <w:ind w:left="20"/>
                            <w:rPr>
                              <w:rFonts w:ascii="Times New Roman"/>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0C59F5B">
            <v:shape id="Text Box 13" style="position:absolute;margin-left:365.95pt;margin-top:51.35pt;width:137.55pt;height:12.1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" w14:anchorId="6D8EDF5D">
              <v:textbox inset="0,0,0,0">
                <w:txbxContent>
                  <w:p w:rsidRPr="00732DE3" w:rsidR="001D2086" w:rsidRDefault="001D2086" w14:paraId="02EB378F" w14:textId="77777777">
                    <w:pPr>
                      <w:spacing w:before="14"/>
                      <w:ind w:left="20"/>
                      <w:rPr>
                        <w:rFonts w:ascii="Times New Roman"/>
                        <w:sz w:val="18"/>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495BA9" w:rsidRDefault="00CE3C19" w14:paraId="47AA021D" w14:textId="2DC83DA7">
    <w:pPr>
      <w:pStyle w:val="Corpodetexto"/>
      <w:spacing w:line="14" w:lineRule="auto"/>
      <w:rPr>
        <w:sz w:val="20"/>
        <w:lang w:val="es-PY"/>
      </w:rPr>
    </w:pPr>
    <w:r>
      <w:rPr>
        <w:noProof/>
        <w:lang w:val="es-PY"/>
      </w:rPr>
      <mc:AlternateContent>
        <mc:Choice Requires="wps">
          <w:drawing>
            <wp:anchor distT="0" distB="0" distL="114300" distR="114300" simplePos="0" relativeHeight="251672064" behindDoc="1" locked="0" layoutInCell="1" allowOverlap="1" wp14:anchorId="3E974275" wp14:editId="67E3EB56">
              <wp:simplePos x="0" y="0"/>
              <wp:positionH relativeFrom="page">
                <wp:posOffset>1124585</wp:posOffset>
              </wp:positionH>
              <wp:positionV relativeFrom="page">
                <wp:posOffset>959485</wp:posOffset>
              </wp:positionV>
              <wp:extent cx="5523230" cy="55245"/>
              <wp:effectExtent l="0" t="0" r="0" b="0"/>
              <wp:wrapNone/>
              <wp:docPr id="658779530"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55245"/>
                      </a:xfrm>
                      <a:custGeom>
                        <a:avLst/>
                        <a:gdLst>
                          <a:gd name="T0" fmla="+- 0 10469 1771"/>
                          <a:gd name="T1" fmla="*/ T0 w 8698"/>
                          <a:gd name="T2" fmla="+- 0 1584 1512"/>
                          <a:gd name="T3" fmla="*/ 1584 h 87"/>
                          <a:gd name="T4" fmla="+- 0 1771 1771"/>
                          <a:gd name="T5" fmla="*/ T4 w 8698"/>
                          <a:gd name="T6" fmla="+- 0 1584 1512"/>
                          <a:gd name="T7" fmla="*/ 1584 h 87"/>
                          <a:gd name="T8" fmla="+- 0 1771 1771"/>
                          <a:gd name="T9" fmla="*/ T8 w 8698"/>
                          <a:gd name="T10" fmla="+- 0 1598 1512"/>
                          <a:gd name="T11" fmla="*/ 1598 h 87"/>
                          <a:gd name="T12" fmla="+- 0 10469 1771"/>
                          <a:gd name="T13" fmla="*/ T12 w 8698"/>
                          <a:gd name="T14" fmla="+- 0 1598 1512"/>
                          <a:gd name="T15" fmla="*/ 1598 h 87"/>
                          <a:gd name="T16" fmla="+- 0 10469 1771"/>
                          <a:gd name="T17" fmla="*/ T16 w 8698"/>
                          <a:gd name="T18" fmla="+- 0 1584 1512"/>
                          <a:gd name="T19" fmla="*/ 1584 h 87"/>
                          <a:gd name="T20" fmla="+- 0 10469 1771"/>
                          <a:gd name="T21" fmla="*/ T20 w 8698"/>
                          <a:gd name="T22" fmla="+- 0 1512 1512"/>
                          <a:gd name="T23" fmla="*/ 1512 h 87"/>
                          <a:gd name="T24" fmla="+- 0 1771 1771"/>
                          <a:gd name="T25" fmla="*/ T24 w 8698"/>
                          <a:gd name="T26" fmla="+- 0 1512 1512"/>
                          <a:gd name="T27" fmla="*/ 1512 h 87"/>
                          <a:gd name="T28" fmla="+- 0 1771 1771"/>
                          <a:gd name="T29" fmla="*/ T28 w 8698"/>
                          <a:gd name="T30" fmla="+- 0 1570 1512"/>
                          <a:gd name="T31" fmla="*/ 1570 h 87"/>
                          <a:gd name="T32" fmla="+- 0 10469 1771"/>
                          <a:gd name="T33" fmla="*/ T32 w 8698"/>
                          <a:gd name="T34" fmla="+- 0 1570 1512"/>
                          <a:gd name="T35" fmla="*/ 1570 h 87"/>
                          <a:gd name="T36" fmla="+- 0 10469 1771"/>
                          <a:gd name="T37" fmla="*/ T36 w 8698"/>
                          <a:gd name="T38" fmla="+- 0 1512 1512"/>
                          <a:gd name="T39" fmla="*/ 151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04D6A47">
            <v:shape id="AutoShape 53" style="position:absolute;margin-left:88.55pt;margin-top:75.55pt;width:434.9pt;height:4.3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98,87" o:spid="_x0000_s1026" fillcolor="black" stroked="f" path="m8698,72l,72,,86r8698,l8698,72xm8698,l,,,58r8698,l86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" w14:anchorId="6776A3E5">
              <v:path arrowok="t" o:connecttype="custom" o:connectlocs="5523230,1005840;0,1005840;0,1014730;5523230,1014730;5523230,1005840;5523230,960120;0,960120;0,996950;5523230,996950;5523230,960120" o:connectangles="0,0,0,0,0,0,0,0,0,0"/>
              <w10:wrap anchorx="page" anchory="page"/>
            </v:shape>
          </w:pict>
        </mc:Fallback>
      </mc:AlternateContent>
    </w:r>
    <w:r>
      <w:rPr>
        <w:noProof/>
        <w:lang w:val="es-PY"/>
      </w:rPr>
      <mc:AlternateContent>
        <mc:Choice Requires="wps">
          <w:drawing>
            <wp:anchor distT="0" distB="0" distL="114300" distR="114300" simplePos="0" relativeHeight="251673088" behindDoc="1" locked="0" layoutInCell="1" allowOverlap="1" wp14:anchorId="4BDD5B72" wp14:editId="19E4A9C5">
              <wp:simplePos x="0" y="0"/>
              <wp:positionH relativeFrom="page">
                <wp:posOffset>2285365</wp:posOffset>
              </wp:positionH>
              <wp:positionV relativeFrom="page">
                <wp:posOffset>603250</wp:posOffset>
              </wp:positionV>
              <wp:extent cx="1623060" cy="227330"/>
              <wp:effectExtent l="0" t="0" r="0" b="0"/>
              <wp:wrapNone/>
              <wp:docPr id="19763013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495BA9" w:rsidRDefault="00495BA9" w14:paraId="462A0F48" w14:textId="77777777">
                          <w:pPr>
                            <w:spacing w:line="338" w:lineRule="exact"/>
                            <w:ind w:left="20"/>
                            <w:rPr>
                              <w:rFonts w:ascii="SimSu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0E3818C8">
            <v:shapetype id="_x0000_t202" coordsize="21600,21600" o:spt="202" path="m,l,21600r21600,l21600,xe" w14:anchorId="4BDD5B72">
              <v:stroke joinstyle="miter"/>
              <v:path gradientshapeok="t" o:connecttype="rect"/>
            </v:shapetype>
            <v:shape id="Text Box 54" style="position:absolute;margin-left:179.95pt;margin-top:47.5pt;width:127.8pt;height:17.9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">
              <v:textbox inset="0,0,0,0">
                <w:txbxContent>
                  <w:p w:rsidRPr="00732DE3" w:rsidR="00495BA9" w:rsidRDefault="00495BA9" w14:paraId="72A3D3EC" w14:textId="77777777">
                    <w:pPr>
                      <w:spacing w:line="338" w:lineRule="exact"/>
                      <w:ind w:left="20"/>
                      <w:rPr>
                        <w:rFonts w:ascii="SimSun"/>
                        <w:sz w:val="2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A" w14:textId="39BE473D">
    <w:pPr>
      <w:pStyle w:val="Corpodetexto"/>
      <w:spacing w:line="14" w:lineRule="auto"/>
      <w:rPr>
        <w:sz w:val="20"/>
        <w:lang w:val="es-PY"/>
      </w:rPr>
    </w:pPr>
    <w:r>
      <w:rPr>
        <w:noProof/>
        <w:lang w:val="es-PY"/>
      </w:rPr>
      <mc:AlternateContent>
        <mc:Choice Requires="wps">
          <w:drawing>
            <wp:anchor distT="0" distB="0" distL="114300" distR="114300" simplePos="0" relativeHeight="251659776" behindDoc="1" locked="0" layoutInCell="1" allowOverlap="1" wp14:anchorId="6D8EDF62" wp14:editId="08F4FDEE">
              <wp:simplePos x="0" y="0"/>
              <wp:positionH relativeFrom="page">
                <wp:posOffset>2285365</wp:posOffset>
              </wp:positionH>
              <wp:positionV relativeFrom="page">
                <wp:posOffset>603250</wp:posOffset>
              </wp:positionV>
              <wp:extent cx="1623060" cy="227330"/>
              <wp:effectExtent l="0" t="0" r="0" b="0"/>
              <wp:wrapNone/>
              <wp:docPr id="18138761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1D2086" w14:paraId="6D8EDF78" w14:textId="77777777">
                          <w:pPr>
                            <w:spacing w:line="338" w:lineRule="exact"/>
                            <w:rPr>
                              <w:rFonts w:ascii="SimSu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6F77A835">
            <v:shapetype id="_x0000_t202" coordsize="21600,21600" o:spt="202" path="m,l,21600r21600,l21600,xe" w14:anchorId="6D8EDF62">
              <v:stroke joinstyle="miter"/>
              <v:path gradientshapeok="t" o:connecttype="rect"/>
            </v:shapetype>
            <v:shape id="Text Box 19" style="position:absolute;margin-left:179.95pt;margin-top:47.5pt;width:127.8pt;height:17.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">
              <v:textbox inset="0,0,0,0">
                <w:txbxContent>
                  <w:p w:rsidRPr="00732DE3" w:rsidR="001D2086" w:rsidRDefault="001D2086" w14:paraId="6A05A809" w14:textId="77777777">
                    <w:pPr>
                      <w:spacing w:line="338" w:lineRule="exact"/>
                      <w:rPr>
                        <w:rFonts w:ascii="SimSun"/>
                        <w:sz w:val="28"/>
                      </w:rPr>
                    </w:pPr>
                  </w:p>
                </w:txbxContent>
              </v:textbox>
              <w10:wrap anchorx="page" anchory="page"/>
            </v:shape>
          </w:pict>
        </mc:Fallback>
      </mc:AlternateContent>
    </w:r>
    <w:r>
      <w:rPr>
        <w:noProof/>
        <w:lang w:val="es-PY"/>
      </w:rPr>
      <mc:AlternateContent>
        <mc:Choice Requires="wps">
          <w:drawing>
            <wp:anchor distT="0" distB="0" distL="114300" distR="114300" simplePos="0" relativeHeight="251660800" behindDoc="1" locked="0" layoutInCell="1" allowOverlap="1" wp14:anchorId="6D8EDF63" wp14:editId="7F5A2815">
              <wp:simplePos x="0" y="0"/>
              <wp:positionH relativeFrom="page">
                <wp:posOffset>4647565</wp:posOffset>
              </wp:positionH>
              <wp:positionV relativeFrom="page">
                <wp:posOffset>652145</wp:posOffset>
              </wp:positionV>
              <wp:extent cx="1746885" cy="153670"/>
              <wp:effectExtent l="0" t="0" r="0" b="0"/>
              <wp:wrapNone/>
              <wp:docPr id="86227048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1D2086" w14:paraId="6D8EDF79" w14:textId="77777777">
                          <w:pPr>
                            <w:spacing w:before="14"/>
                            <w:rPr>
                              <w:rFonts w:ascii="Times New Roman"/>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643409F">
            <v:shape id="Text Box 20" style="position:absolute;margin-left:365.95pt;margin-top:51.35pt;width:137.55pt;height:12.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" w14:anchorId="6D8EDF63">
              <v:textbox inset="0,0,0,0">
                <w:txbxContent>
                  <w:p w:rsidRPr="00732DE3" w:rsidR="001D2086" w:rsidRDefault="001D2086" w14:paraId="5A39BBE3" w14:textId="77777777">
                    <w:pPr>
                      <w:spacing w:before="14"/>
                      <w:rPr>
                        <w:rFonts w:ascii="Times New Roman"/>
                        <w:sz w:val="18"/>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4C" w14:textId="327A0348">
    <w:pPr>
      <w:pStyle w:val="Corpodetexto"/>
      <w:spacing w:line="14" w:lineRule="auto"/>
      <w:rPr>
        <w:sz w:val="20"/>
        <w:lang w:val="es-PY"/>
      </w:rPr>
    </w:pPr>
    <w:r>
      <w:rPr>
        <w:noProof/>
        <w:lang w:val="es-PY"/>
      </w:rPr>
      <mc:AlternateContent>
        <mc:Choice Requires="wps">
          <w:drawing>
            <wp:anchor distT="0" distB="0" distL="114300" distR="114300" simplePos="0" relativeHeight="251662848" behindDoc="1" locked="0" layoutInCell="1" allowOverlap="1" wp14:anchorId="6D8EDF65" wp14:editId="7C71BD59">
              <wp:simplePos x="0" y="0"/>
              <wp:positionH relativeFrom="page">
                <wp:posOffset>1124585</wp:posOffset>
              </wp:positionH>
              <wp:positionV relativeFrom="page">
                <wp:posOffset>959485</wp:posOffset>
              </wp:positionV>
              <wp:extent cx="5523230" cy="55245"/>
              <wp:effectExtent l="0" t="0" r="0" b="0"/>
              <wp:wrapNone/>
              <wp:docPr id="190580286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55245"/>
                      </a:xfrm>
                      <a:custGeom>
                        <a:avLst/>
                        <a:gdLst>
                          <a:gd name="T0" fmla="+- 0 10469 1771"/>
                          <a:gd name="T1" fmla="*/ T0 w 8698"/>
                          <a:gd name="T2" fmla="+- 0 1584 1512"/>
                          <a:gd name="T3" fmla="*/ 1584 h 87"/>
                          <a:gd name="T4" fmla="+- 0 1771 1771"/>
                          <a:gd name="T5" fmla="*/ T4 w 8698"/>
                          <a:gd name="T6" fmla="+- 0 1584 1512"/>
                          <a:gd name="T7" fmla="*/ 1584 h 87"/>
                          <a:gd name="T8" fmla="+- 0 1771 1771"/>
                          <a:gd name="T9" fmla="*/ T8 w 8698"/>
                          <a:gd name="T10" fmla="+- 0 1598 1512"/>
                          <a:gd name="T11" fmla="*/ 1598 h 87"/>
                          <a:gd name="T12" fmla="+- 0 10469 1771"/>
                          <a:gd name="T13" fmla="*/ T12 w 8698"/>
                          <a:gd name="T14" fmla="+- 0 1598 1512"/>
                          <a:gd name="T15" fmla="*/ 1598 h 87"/>
                          <a:gd name="T16" fmla="+- 0 10469 1771"/>
                          <a:gd name="T17" fmla="*/ T16 w 8698"/>
                          <a:gd name="T18" fmla="+- 0 1584 1512"/>
                          <a:gd name="T19" fmla="*/ 1584 h 87"/>
                          <a:gd name="T20" fmla="+- 0 10469 1771"/>
                          <a:gd name="T21" fmla="*/ T20 w 8698"/>
                          <a:gd name="T22" fmla="+- 0 1512 1512"/>
                          <a:gd name="T23" fmla="*/ 1512 h 87"/>
                          <a:gd name="T24" fmla="+- 0 1771 1771"/>
                          <a:gd name="T25" fmla="*/ T24 w 8698"/>
                          <a:gd name="T26" fmla="+- 0 1512 1512"/>
                          <a:gd name="T27" fmla="*/ 1512 h 87"/>
                          <a:gd name="T28" fmla="+- 0 1771 1771"/>
                          <a:gd name="T29" fmla="*/ T28 w 8698"/>
                          <a:gd name="T30" fmla="+- 0 1570 1512"/>
                          <a:gd name="T31" fmla="*/ 1570 h 87"/>
                          <a:gd name="T32" fmla="+- 0 10469 1771"/>
                          <a:gd name="T33" fmla="*/ T32 w 8698"/>
                          <a:gd name="T34" fmla="+- 0 1570 1512"/>
                          <a:gd name="T35" fmla="*/ 1570 h 87"/>
                          <a:gd name="T36" fmla="+- 0 10469 1771"/>
                          <a:gd name="T37" fmla="*/ T36 w 8698"/>
                          <a:gd name="T38" fmla="+- 0 1512 1512"/>
                          <a:gd name="T39" fmla="*/ 151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3AC5081B">
            <v:shape id="AutoShape 22" style="position:absolute;margin-left:88.55pt;margin-top:75.55pt;width:434.9pt;height:4.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98,87" o:spid="_x0000_s1026" fillcolor="black" stroked="f" path="m8698,72l,72,,86r8698,l8698,72xm8698,l,,,58r8698,l86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" w14:anchorId="5B7F276A">
              <v:path arrowok="t" o:connecttype="custom" o:connectlocs="5523230,1005840;0,1005840;0,1014730;5523230,1014730;5523230,1005840;5523230,960120;0,960120;0,996950;5523230,996950;5523230,960120" o:connectangles="0,0,0,0,0,0,0,0,0,0"/>
              <w10:wrap anchorx="page" anchory="page"/>
            </v:shape>
          </w:pict>
        </mc:Fallback>
      </mc:AlternateContent>
    </w:r>
    <w:r>
      <w:rPr>
        <w:noProof/>
        <w:lang w:val="es-PY"/>
      </w:rPr>
      <mc:AlternateContent>
        <mc:Choice Requires="wps">
          <w:drawing>
            <wp:anchor distT="0" distB="0" distL="114300" distR="114300" simplePos="0" relativeHeight="251663872" behindDoc="1" locked="0" layoutInCell="1" allowOverlap="1" wp14:anchorId="6D8EDF66" wp14:editId="5F5C3192">
              <wp:simplePos x="0" y="0"/>
              <wp:positionH relativeFrom="page">
                <wp:posOffset>2285365</wp:posOffset>
              </wp:positionH>
              <wp:positionV relativeFrom="page">
                <wp:posOffset>603250</wp:posOffset>
              </wp:positionV>
              <wp:extent cx="1623060" cy="227330"/>
              <wp:effectExtent l="0" t="0" r="0" b="0"/>
              <wp:wrapNone/>
              <wp:docPr id="20961211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1D2086" w14:paraId="6D8EDF7B" w14:textId="77777777">
                          <w:pPr>
                            <w:spacing w:line="338" w:lineRule="exact"/>
                            <w:rPr>
                              <w:rFonts w:ascii="SimSu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1DC4D66A">
            <v:shapetype id="_x0000_t202" coordsize="21600,21600" o:spt="202" path="m,l,21600r21600,l21600,xe" w14:anchorId="6D8EDF66">
              <v:stroke joinstyle="miter"/>
              <v:path gradientshapeok="t" o:connecttype="rect"/>
            </v:shapetype>
            <v:shape id="Text Box 23" style="position:absolute;margin-left:179.95pt;margin-top:47.5pt;width:127.8pt;height:17.9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">
              <v:textbox inset="0,0,0,0">
                <w:txbxContent>
                  <w:p w:rsidRPr="00732DE3" w:rsidR="001D2086" w:rsidRDefault="001D2086" w14:paraId="0D0B940D" w14:textId="77777777">
                    <w:pPr>
                      <w:spacing w:line="338" w:lineRule="exact"/>
                      <w:rPr>
                        <w:rFonts w:ascii="SimSun"/>
                        <w:sz w:val="28"/>
                      </w:rPr>
                    </w:pPr>
                  </w:p>
                </w:txbxContent>
              </v:textbox>
              <w10:wrap anchorx="page" anchory="page"/>
            </v:shape>
          </w:pict>
        </mc:Fallback>
      </mc:AlternateContent>
    </w:r>
    <w:r>
      <w:rPr>
        <w:noProof/>
        <w:lang w:val="es-PY"/>
      </w:rPr>
      <mc:AlternateContent>
        <mc:Choice Requires="wps">
          <w:drawing>
            <wp:anchor distT="0" distB="0" distL="114300" distR="114300" simplePos="0" relativeHeight="251664896" behindDoc="1" locked="0" layoutInCell="1" allowOverlap="1" wp14:anchorId="6D8EDF67" wp14:editId="04BD996D">
              <wp:simplePos x="0" y="0"/>
              <wp:positionH relativeFrom="page">
                <wp:posOffset>4647565</wp:posOffset>
              </wp:positionH>
              <wp:positionV relativeFrom="page">
                <wp:posOffset>652145</wp:posOffset>
              </wp:positionV>
              <wp:extent cx="1746885" cy="153670"/>
              <wp:effectExtent l="0" t="0" r="0" b="0"/>
              <wp:wrapNone/>
              <wp:docPr id="19450999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32DE3" w:rsidR="001D2086" w:rsidRDefault="001D2086" w14:paraId="6D8EDF7C" w14:textId="77777777">
                          <w:pPr>
                            <w:spacing w:before="14"/>
                            <w:rPr>
                              <w:rFonts w:ascii="Times New Roman"/>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23FC9741">
            <v:shape id="Text Box 24" style="position:absolute;margin-left:365.95pt;margin-top:51.35pt;width:137.55pt;height:12.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" w14:anchorId="6D8EDF67">
              <v:textbox inset="0,0,0,0">
                <w:txbxContent>
                  <w:p w:rsidRPr="00732DE3" w:rsidR="001D2086" w:rsidRDefault="001D2086" w14:paraId="0E27B00A" w14:textId="77777777">
                    <w:pPr>
                      <w:spacing w:before="14"/>
                      <w:rPr>
                        <w:rFonts w:ascii="Times New Roman"/>
                        <w:sz w:val="18"/>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732DE3" w:rsidR="001D2086" w:rsidRDefault="001D2086" w14:paraId="6D8EDF4E" w14:textId="77777777">
    <w:pPr>
      <w:pStyle w:val="Corpodetexto"/>
      <w:spacing w:line="14" w:lineRule="auto"/>
      <w:rPr>
        <w:sz w:val="20"/>
        <w:lang w:val="es-PY"/>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Pr="00732DE3" w:rsidR="001D2086" w:rsidRDefault="00CE3C19" w14:paraId="6D8EDF50" w14:textId="34C84F9B">
    <w:pPr>
      <w:pStyle w:val="Corpodetexto"/>
      <w:spacing w:line="14" w:lineRule="auto"/>
      <w:rPr>
        <w:sz w:val="20"/>
        <w:lang w:val="es-PY"/>
      </w:rPr>
    </w:pPr>
    <w:r>
      <w:rPr>
        <w:noProof/>
        <w:lang w:val="es-PY"/>
      </w:rPr>
      <mc:AlternateContent>
        <mc:Choice Requires="wps">
          <w:drawing>
            <wp:anchor distT="0" distB="0" distL="114300" distR="114300" simplePos="0" relativeHeight="251667968" behindDoc="1" locked="0" layoutInCell="1" allowOverlap="1" wp14:anchorId="6D8EDF6A" wp14:editId="1FFC8007">
              <wp:simplePos x="0" y="0"/>
              <wp:positionH relativeFrom="page">
                <wp:posOffset>1124585</wp:posOffset>
              </wp:positionH>
              <wp:positionV relativeFrom="page">
                <wp:posOffset>959485</wp:posOffset>
              </wp:positionV>
              <wp:extent cx="5523230" cy="55245"/>
              <wp:effectExtent l="0" t="0" r="0" b="0"/>
              <wp:wrapNone/>
              <wp:docPr id="141952720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3230" cy="55245"/>
                      </a:xfrm>
                      <a:custGeom>
                        <a:avLst/>
                        <a:gdLst>
                          <a:gd name="T0" fmla="+- 0 10469 1771"/>
                          <a:gd name="T1" fmla="*/ T0 w 8698"/>
                          <a:gd name="T2" fmla="+- 0 1584 1512"/>
                          <a:gd name="T3" fmla="*/ 1584 h 87"/>
                          <a:gd name="T4" fmla="+- 0 1771 1771"/>
                          <a:gd name="T5" fmla="*/ T4 w 8698"/>
                          <a:gd name="T6" fmla="+- 0 1584 1512"/>
                          <a:gd name="T7" fmla="*/ 1584 h 87"/>
                          <a:gd name="T8" fmla="+- 0 1771 1771"/>
                          <a:gd name="T9" fmla="*/ T8 w 8698"/>
                          <a:gd name="T10" fmla="+- 0 1598 1512"/>
                          <a:gd name="T11" fmla="*/ 1598 h 87"/>
                          <a:gd name="T12" fmla="+- 0 10469 1771"/>
                          <a:gd name="T13" fmla="*/ T12 w 8698"/>
                          <a:gd name="T14" fmla="+- 0 1598 1512"/>
                          <a:gd name="T15" fmla="*/ 1598 h 87"/>
                          <a:gd name="T16" fmla="+- 0 10469 1771"/>
                          <a:gd name="T17" fmla="*/ T16 w 8698"/>
                          <a:gd name="T18" fmla="+- 0 1584 1512"/>
                          <a:gd name="T19" fmla="*/ 1584 h 87"/>
                          <a:gd name="T20" fmla="+- 0 10469 1771"/>
                          <a:gd name="T21" fmla="*/ T20 w 8698"/>
                          <a:gd name="T22" fmla="+- 0 1512 1512"/>
                          <a:gd name="T23" fmla="*/ 1512 h 87"/>
                          <a:gd name="T24" fmla="+- 0 1771 1771"/>
                          <a:gd name="T25" fmla="*/ T24 w 8698"/>
                          <a:gd name="T26" fmla="+- 0 1512 1512"/>
                          <a:gd name="T27" fmla="*/ 1512 h 87"/>
                          <a:gd name="T28" fmla="+- 0 1771 1771"/>
                          <a:gd name="T29" fmla="*/ T28 w 8698"/>
                          <a:gd name="T30" fmla="+- 0 1570 1512"/>
                          <a:gd name="T31" fmla="*/ 1570 h 87"/>
                          <a:gd name="T32" fmla="+- 0 10469 1771"/>
                          <a:gd name="T33" fmla="*/ T32 w 8698"/>
                          <a:gd name="T34" fmla="+- 0 1570 1512"/>
                          <a:gd name="T35" fmla="*/ 1570 h 87"/>
                          <a:gd name="T36" fmla="+- 0 10469 1771"/>
                          <a:gd name="T37" fmla="*/ T36 w 8698"/>
                          <a:gd name="T38" fmla="+- 0 1512 1512"/>
                          <a:gd name="T39" fmla="*/ 1512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98" h="87">
                            <a:moveTo>
                              <a:pt x="8698" y="72"/>
                            </a:moveTo>
                            <a:lnTo>
                              <a:pt x="0" y="72"/>
                            </a:lnTo>
                            <a:lnTo>
                              <a:pt x="0" y="86"/>
                            </a:lnTo>
                            <a:lnTo>
                              <a:pt x="8698" y="86"/>
                            </a:lnTo>
                            <a:lnTo>
                              <a:pt x="8698" y="72"/>
                            </a:lnTo>
                            <a:close/>
                            <a:moveTo>
                              <a:pt x="8698" y="0"/>
                            </a:moveTo>
                            <a:lnTo>
                              <a:pt x="0" y="0"/>
                            </a:lnTo>
                            <a:lnTo>
                              <a:pt x="0" y="58"/>
                            </a:lnTo>
                            <a:lnTo>
                              <a:pt x="8698" y="58"/>
                            </a:lnTo>
                            <a:lnTo>
                              <a:pt x="86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221F7DA">
            <v:shape id="AutoShape 29" style="position:absolute;margin-left:88.55pt;margin-top:75.55pt;width:434.9pt;height:4.3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98,87" o:spid="_x0000_s1026" fillcolor="black" stroked="f" path="m8698,72l,72,,86r8698,l8698,72xm8698,l,,,58r8698,l869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" w14:anchorId="1DA17C1B">
              <v:path arrowok="t" o:connecttype="custom" o:connectlocs="5523230,1005840;0,1005840;0,1014730;5523230,1014730;5523230,1005840;5523230,960120;0,960120;0,996950;5523230,996950;5523230,960120" o:connectangles="0,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319983F"/>
    <w:multiLevelType w:val="multilevel"/>
    <w:tmpl w:val="9319983F"/>
    <w:lvl w:ilvl="0">
      <w:start w:val="1"/>
      <w:numFmt w:val="decimal"/>
      <w:lvlText w:val="（%1）"/>
      <w:lvlJc w:val="left"/>
      <w:pPr>
        <w:ind w:left="757" w:hanging="558"/>
      </w:pPr>
      <w:rPr>
        <w:rFonts w:hint="default" w:ascii="SimSun" w:hAnsi="SimSun" w:eastAsia="SimSun" w:cs="SimSun"/>
        <w:w w:val="100"/>
        <w:sz w:val="19"/>
        <w:szCs w:val="19"/>
        <w:lang w:val="en-US" w:eastAsia="en-US" w:bidi="ar-SA"/>
      </w:rPr>
    </w:lvl>
    <w:lvl w:ilvl="1">
      <w:start w:val="1"/>
      <w:numFmt w:val="upperLetter"/>
      <w:lvlText w:val="%2."/>
      <w:lvlJc w:val="left"/>
      <w:pPr>
        <w:ind w:left="1157" w:hanging="329"/>
        <w:jc w:val="right"/>
      </w:pPr>
      <w:rPr>
        <w:rFonts w:hint="default"/>
        <w:spacing w:val="-4"/>
        <w:w w:val="100"/>
        <w:lang w:val="en-US" w:eastAsia="en-US" w:bidi="ar-SA"/>
      </w:rPr>
    </w:lvl>
    <w:lvl w:ilvl="2">
      <w:start w:val="1"/>
      <w:numFmt w:val="decimal"/>
      <w:lvlText w:val="%3)"/>
      <w:lvlJc w:val="left"/>
      <w:pPr>
        <w:ind w:left="200" w:hanging="293"/>
      </w:pPr>
      <w:rPr>
        <w:rFonts w:hint="default" w:ascii="SimSun" w:hAnsi="SimSun" w:eastAsia="SimSun" w:cs="SimSun"/>
        <w:w w:val="100"/>
        <w:sz w:val="21"/>
        <w:szCs w:val="21"/>
        <w:lang w:val="en-US" w:eastAsia="en-US" w:bidi="ar-SA"/>
      </w:rPr>
    </w:lvl>
    <w:lvl w:ilvl="3">
      <w:numFmt w:val="bullet"/>
      <w:lvlText w:val="•"/>
      <w:lvlJc w:val="left"/>
      <w:pPr>
        <w:ind w:left="1200" w:hanging="293"/>
      </w:pPr>
      <w:rPr>
        <w:rFonts w:hint="default"/>
        <w:lang w:val="en-US" w:eastAsia="en-US" w:bidi="ar-SA"/>
      </w:rPr>
    </w:lvl>
    <w:lvl w:ilvl="4">
      <w:numFmt w:val="bullet"/>
      <w:lvlText w:val="•"/>
      <w:lvlJc w:val="left"/>
      <w:pPr>
        <w:ind w:left="2508" w:hanging="293"/>
      </w:pPr>
      <w:rPr>
        <w:rFonts w:hint="default"/>
        <w:lang w:val="en-US" w:eastAsia="en-US" w:bidi="ar-SA"/>
      </w:rPr>
    </w:lvl>
    <w:lvl w:ilvl="5">
      <w:numFmt w:val="bullet"/>
      <w:lvlText w:val="•"/>
      <w:lvlJc w:val="left"/>
      <w:pPr>
        <w:ind w:left="3817" w:hanging="293"/>
      </w:pPr>
      <w:rPr>
        <w:rFonts w:hint="default"/>
        <w:lang w:val="en-US" w:eastAsia="en-US" w:bidi="ar-SA"/>
      </w:rPr>
    </w:lvl>
    <w:lvl w:ilvl="6">
      <w:numFmt w:val="bullet"/>
      <w:lvlText w:val="•"/>
      <w:lvlJc w:val="left"/>
      <w:pPr>
        <w:ind w:left="5125" w:hanging="293"/>
      </w:pPr>
      <w:rPr>
        <w:rFonts w:hint="default"/>
        <w:lang w:val="en-US" w:eastAsia="en-US" w:bidi="ar-SA"/>
      </w:rPr>
    </w:lvl>
    <w:lvl w:ilvl="7">
      <w:numFmt w:val="bullet"/>
      <w:lvlText w:val="•"/>
      <w:lvlJc w:val="left"/>
      <w:pPr>
        <w:ind w:left="6434" w:hanging="293"/>
      </w:pPr>
      <w:rPr>
        <w:rFonts w:hint="default"/>
        <w:lang w:val="en-US" w:eastAsia="en-US" w:bidi="ar-SA"/>
      </w:rPr>
    </w:lvl>
    <w:lvl w:ilvl="8">
      <w:numFmt w:val="bullet"/>
      <w:lvlText w:val="•"/>
      <w:lvlJc w:val="left"/>
      <w:pPr>
        <w:ind w:left="7742" w:hanging="293"/>
      </w:pPr>
      <w:rPr>
        <w:rFonts w:hint="default"/>
        <w:lang w:val="en-US" w:eastAsia="en-US" w:bidi="ar-SA"/>
      </w:rPr>
    </w:lvl>
  </w:abstractNum>
  <w:abstractNum w:abstractNumId="1" w15:restartNumberingAfterBreak="0">
    <w:nsid w:val="9F2112EF"/>
    <w:multiLevelType w:val="multilevel"/>
    <w:tmpl w:val="9F2112EF"/>
    <w:lvl w:ilvl="0">
      <w:start w:val="1"/>
      <w:numFmt w:val="decimal"/>
      <w:lvlText w:val="%1."/>
      <w:lvlJc w:val="left"/>
      <w:pPr>
        <w:ind w:left="482" w:hanging="284"/>
      </w:pPr>
      <w:rPr>
        <w:rFonts w:hint="default" w:ascii="Verdana" w:hAnsi="Verdana" w:eastAsia="Verdana" w:cs="Verdana"/>
        <w:w w:val="100"/>
        <w:sz w:val="21"/>
        <w:szCs w:val="21"/>
        <w:lang w:val="en-US" w:eastAsia="en-US" w:bidi="ar-SA"/>
      </w:rPr>
    </w:lvl>
    <w:lvl w:ilvl="1">
      <w:start w:val="1"/>
      <w:numFmt w:val="decimal"/>
      <w:lvlText w:val="%1.%2"/>
      <w:lvlJc w:val="left"/>
      <w:pPr>
        <w:ind w:left="545" w:hanging="347"/>
      </w:pPr>
      <w:rPr>
        <w:rFonts w:hint="default" w:ascii="Verdana" w:hAnsi="Verdana" w:eastAsia="Verdana" w:cs="Verdana"/>
        <w:w w:val="100"/>
        <w:sz w:val="19"/>
        <w:szCs w:val="19"/>
        <w:lang w:val="en-US" w:eastAsia="en-US" w:bidi="ar-SA"/>
      </w:rPr>
    </w:lvl>
    <w:lvl w:ilvl="2">
      <w:numFmt w:val="bullet"/>
      <w:lvlText w:val="•"/>
      <w:lvlJc w:val="left"/>
      <w:pPr>
        <w:ind w:left="1631" w:hanging="347"/>
      </w:pPr>
      <w:rPr>
        <w:rFonts w:hint="default"/>
        <w:lang w:val="en-US" w:eastAsia="en-US" w:bidi="ar-SA"/>
      </w:rPr>
    </w:lvl>
    <w:lvl w:ilvl="3">
      <w:numFmt w:val="bullet"/>
      <w:lvlText w:val="•"/>
      <w:lvlJc w:val="left"/>
      <w:pPr>
        <w:ind w:left="2722" w:hanging="347"/>
      </w:pPr>
      <w:rPr>
        <w:rFonts w:hint="default"/>
        <w:lang w:val="en-US" w:eastAsia="en-US" w:bidi="ar-SA"/>
      </w:rPr>
    </w:lvl>
    <w:lvl w:ilvl="4">
      <w:numFmt w:val="bullet"/>
      <w:lvlText w:val="•"/>
      <w:lvlJc w:val="left"/>
      <w:pPr>
        <w:ind w:left="3813" w:hanging="347"/>
      </w:pPr>
      <w:rPr>
        <w:rFonts w:hint="default"/>
        <w:lang w:val="en-US" w:eastAsia="en-US" w:bidi="ar-SA"/>
      </w:rPr>
    </w:lvl>
    <w:lvl w:ilvl="5">
      <w:numFmt w:val="bullet"/>
      <w:lvlText w:val="•"/>
      <w:lvlJc w:val="left"/>
      <w:pPr>
        <w:ind w:left="4904" w:hanging="347"/>
      </w:pPr>
      <w:rPr>
        <w:rFonts w:hint="default"/>
        <w:lang w:val="en-US" w:eastAsia="en-US" w:bidi="ar-SA"/>
      </w:rPr>
    </w:lvl>
    <w:lvl w:ilvl="6">
      <w:numFmt w:val="bullet"/>
      <w:lvlText w:val="•"/>
      <w:lvlJc w:val="left"/>
      <w:pPr>
        <w:ind w:left="5995" w:hanging="347"/>
      </w:pPr>
      <w:rPr>
        <w:rFonts w:hint="default"/>
        <w:lang w:val="en-US" w:eastAsia="en-US" w:bidi="ar-SA"/>
      </w:rPr>
    </w:lvl>
    <w:lvl w:ilvl="7">
      <w:numFmt w:val="bullet"/>
      <w:lvlText w:val="•"/>
      <w:lvlJc w:val="left"/>
      <w:pPr>
        <w:ind w:left="7086" w:hanging="347"/>
      </w:pPr>
      <w:rPr>
        <w:rFonts w:hint="default"/>
        <w:lang w:val="en-US" w:eastAsia="en-US" w:bidi="ar-SA"/>
      </w:rPr>
    </w:lvl>
    <w:lvl w:ilvl="8">
      <w:numFmt w:val="bullet"/>
      <w:lvlText w:val="•"/>
      <w:lvlJc w:val="left"/>
      <w:pPr>
        <w:ind w:left="8177" w:hanging="347"/>
      </w:pPr>
      <w:rPr>
        <w:rFonts w:hint="default"/>
        <w:lang w:val="en-US" w:eastAsia="en-US" w:bidi="ar-SA"/>
      </w:rPr>
    </w:lvl>
  </w:abstractNum>
  <w:abstractNum w:abstractNumId="2" w15:restartNumberingAfterBreak="0">
    <w:nsid w:val="BF205925"/>
    <w:multiLevelType w:val="multilevel"/>
    <w:tmpl w:val="BF205925"/>
    <w:lvl w:ilvl="0">
      <w:start w:val="1"/>
      <w:numFmt w:val="decimal"/>
      <w:lvlText w:val="%1."/>
      <w:lvlJc w:val="left"/>
      <w:pPr>
        <w:ind w:left="783" w:hanging="151"/>
      </w:pPr>
      <w:rPr>
        <w:rFonts w:hint="default" w:ascii="Times New Roman" w:hAnsi="Times New Roman" w:eastAsia="Times New Roman" w:cs="Times New Roman"/>
        <w:spacing w:val="-2"/>
        <w:w w:val="103"/>
        <w:sz w:val="17"/>
        <w:szCs w:val="17"/>
        <w:lang w:val="en-US" w:eastAsia="en-US" w:bidi="ar-SA"/>
      </w:rPr>
    </w:lvl>
    <w:lvl w:ilvl="1">
      <w:numFmt w:val="bullet"/>
      <w:lvlText w:val="•"/>
      <w:lvlJc w:val="left"/>
      <w:pPr>
        <w:ind w:left="1738" w:hanging="151"/>
      </w:pPr>
      <w:rPr>
        <w:rFonts w:hint="default"/>
        <w:lang w:val="en-US" w:eastAsia="en-US" w:bidi="ar-SA"/>
      </w:rPr>
    </w:lvl>
    <w:lvl w:ilvl="2">
      <w:numFmt w:val="bullet"/>
      <w:lvlText w:val="•"/>
      <w:lvlJc w:val="left"/>
      <w:pPr>
        <w:ind w:left="2696" w:hanging="151"/>
      </w:pPr>
      <w:rPr>
        <w:rFonts w:hint="default"/>
        <w:lang w:val="en-US" w:eastAsia="en-US" w:bidi="ar-SA"/>
      </w:rPr>
    </w:lvl>
    <w:lvl w:ilvl="3">
      <w:numFmt w:val="bullet"/>
      <w:lvlText w:val="•"/>
      <w:lvlJc w:val="left"/>
      <w:pPr>
        <w:ind w:left="3654" w:hanging="151"/>
      </w:pPr>
      <w:rPr>
        <w:rFonts w:hint="default"/>
        <w:lang w:val="en-US" w:eastAsia="en-US" w:bidi="ar-SA"/>
      </w:rPr>
    </w:lvl>
    <w:lvl w:ilvl="4">
      <w:numFmt w:val="bullet"/>
      <w:lvlText w:val="•"/>
      <w:lvlJc w:val="left"/>
      <w:pPr>
        <w:ind w:left="4612" w:hanging="151"/>
      </w:pPr>
      <w:rPr>
        <w:rFonts w:hint="default"/>
        <w:lang w:val="en-US" w:eastAsia="en-US" w:bidi="ar-SA"/>
      </w:rPr>
    </w:lvl>
    <w:lvl w:ilvl="5">
      <w:numFmt w:val="bullet"/>
      <w:lvlText w:val="•"/>
      <w:lvlJc w:val="left"/>
      <w:pPr>
        <w:ind w:left="5570" w:hanging="151"/>
      </w:pPr>
      <w:rPr>
        <w:rFonts w:hint="default"/>
        <w:lang w:val="en-US" w:eastAsia="en-US" w:bidi="ar-SA"/>
      </w:rPr>
    </w:lvl>
    <w:lvl w:ilvl="6">
      <w:numFmt w:val="bullet"/>
      <w:lvlText w:val="•"/>
      <w:lvlJc w:val="left"/>
      <w:pPr>
        <w:ind w:left="6528" w:hanging="151"/>
      </w:pPr>
      <w:rPr>
        <w:rFonts w:hint="default"/>
        <w:lang w:val="en-US" w:eastAsia="en-US" w:bidi="ar-SA"/>
      </w:rPr>
    </w:lvl>
    <w:lvl w:ilvl="7">
      <w:numFmt w:val="bullet"/>
      <w:lvlText w:val="•"/>
      <w:lvlJc w:val="left"/>
      <w:pPr>
        <w:ind w:left="7486" w:hanging="151"/>
      </w:pPr>
      <w:rPr>
        <w:rFonts w:hint="default"/>
        <w:lang w:val="en-US" w:eastAsia="en-US" w:bidi="ar-SA"/>
      </w:rPr>
    </w:lvl>
    <w:lvl w:ilvl="8">
      <w:numFmt w:val="bullet"/>
      <w:lvlText w:val="•"/>
      <w:lvlJc w:val="left"/>
      <w:pPr>
        <w:ind w:left="8444" w:hanging="151"/>
      </w:pPr>
      <w:rPr>
        <w:rFonts w:hint="default"/>
        <w:lang w:val="en-US" w:eastAsia="en-US" w:bidi="ar-SA"/>
      </w:rPr>
    </w:lvl>
  </w:abstractNum>
  <w:abstractNum w:abstractNumId="3" w15:restartNumberingAfterBreak="0">
    <w:nsid w:val="C26366BE"/>
    <w:multiLevelType w:val="multilevel"/>
    <w:tmpl w:val="C26366BE"/>
    <w:lvl w:ilvl="0">
      <w:start w:val="1"/>
      <w:numFmt w:val="decimal"/>
      <w:lvlText w:val="%1)"/>
      <w:lvlJc w:val="left"/>
      <w:pPr>
        <w:ind w:left="516" w:hanging="317"/>
      </w:pPr>
      <w:rPr>
        <w:rFonts w:hint="default" w:ascii="SimSun" w:hAnsi="SimSun" w:eastAsia="SimSun" w:cs="SimSun"/>
        <w:w w:val="100"/>
        <w:sz w:val="21"/>
        <w:szCs w:val="21"/>
        <w:lang w:val="en-US" w:eastAsia="en-US" w:bidi="ar-SA"/>
      </w:rPr>
    </w:lvl>
    <w:lvl w:ilvl="1">
      <w:start w:val="1"/>
      <w:numFmt w:val="decimal"/>
      <w:lvlText w:val="%2)"/>
      <w:lvlJc w:val="left"/>
      <w:pPr>
        <w:ind w:left="1179" w:hanging="231"/>
      </w:pPr>
      <w:rPr>
        <w:rFonts w:hint="default"/>
        <w:w w:val="100"/>
        <w:lang w:val="en-US" w:eastAsia="en-US" w:bidi="ar-SA"/>
      </w:rPr>
    </w:lvl>
    <w:lvl w:ilvl="2">
      <w:numFmt w:val="bullet"/>
      <w:lvlText w:val="•"/>
      <w:lvlJc w:val="left"/>
      <w:pPr>
        <w:ind w:left="2200" w:hanging="231"/>
      </w:pPr>
      <w:rPr>
        <w:rFonts w:hint="default"/>
        <w:lang w:val="en-US" w:eastAsia="en-US" w:bidi="ar-SA"/>
      </w:rPr>
    </w:lvl>
    <w:lvl w:ilvl="3">
      <w:numFmt w:val="bullet"/>
      <w:lvlText w:val="•"/>
      <w:lvlJc w:val="left"/>
      <w:pPr>
        <w:ind w:left="3220" w:hanging="231"/>
      </w:pPr>
      <w:rPr>
        <w:rFonts w:hint="default"/>
        <w:lang w:val="en-US" w:eastAsia="en-US" w:bidi="ar-SA"/>
      </w:rPr>
    </w:lvl>
    <w:lvl w:ilvl="4">
      <w:numFmt w:val="bullet"/>
      <w:lvlText w:val="•"/>
      <w:lvlJc w:val="left"/>
      <w:pPr>
        <w:ind w:left="4240" w:hanging="231"/>
      </w:pPr>
      <w:rPr>
        <w:rFonts w:hint="default"/>
        <w:lang w:val="en-US" w:eastAsia="en-US" w:bidi="ar-SA"/>
      </w:rPr>
    </w:lvl>
    <w:lvl w:ilvl="5">
      <w:numFmt w:val="bullet"/>
      <w:lvlText w:val="•"/>
      <w:lvlJc w:val="left"/>
      <w:pPr>
        <w:ind w:left="5260" w:hanging="231"/>
      </w:pPr>
      <w:rPr>
        <w:rFonts w:hint="default"/>
        <w:lang w:val="en-US" w:eastAsia="en-US" w:bidi="ar-SA"/>
      </w:rPr>
    </w:lvl>
    <w:lvl w:ilvl="6">
      <w:numFmt w:val="bullet"/>
      <w:lvlText w:val="•"/>
      <w:lvlJc w:val="left"/>
      <w:pPr>
        <w:ind w:left="6280" w:hanging="231"/>
      </w:pPr>
      <w:rPr>
        <w:rFonts w:hint="default"/>
        <w:lang w:val="en-US" w:eastAsia="en-US" w:bidi="ar-SA"/>
      </w:rPr>
    </w:lvl>
    <w:lvl w:ilvl="7">
      <w:numFmt w:val="bullet"/>
      <w:lvlText w:val="•"/>
      <w:lvlJc w:val="left"/>
      <w:pPr>
        <w:ind w:left="7300" w:hanging="231"/>
      </w:pPr>
      <w:rPr>
        <w:rFonts w:hint="default"/>
        <w:lang w:val="en-US" w:eastAsia="en-US" w:bidi="ar-SA"/>
      </w:rPr>
    </w:lvl>
    <w:lvl w:ilvl="8">
      <w:numFmt w:val="bullet"/>
      <w:lvlText w:val="•"/>
      <w:lvlJc w:val="left"/>
      <w:pPr>
        <w:ind w:left="8320" w:hanging="231"/>
      </w:pPr>
      <w:rPr>
        <w:rFonts w:hint="default"/>
        <w:lang w:val="en-US" w:eastAsia="en-US" w:bidi="ar-SA"/>
      </w:rPr>
    </w:lvl>
  </w:abstractNum>
  <w:abstractNum w:abstractNumId="4" w15:restartNumberingAfterBreak="0">
    <w:nsid w:val="CF092B84"/>
    <w:multiLevelType w:val="multilevel"/>
    <w:tmpl w:val="CF092B84"/>
    <w:lvl w:ilvl="0">
      <w:start w:val="1"/>
      <w:numFmt w:val="decimal"/>
      <w:lvlText w:val="%1."/>
      <w:lvlJc w:val="left"/>
      <w:pPr>
        <w:ind w:left="783" w:hanging="151"/>
      </w:pPr>
      <w:rPr>
        <w:rFonts w:hint="default" w:ascii="Times New Roman" w:hAnsi="Times New Roman" w:eastAsia="Times New Roman" w:cs="Times New Roman"/>
        <w:spacing w:val="-2"/>
        <w:w w:val="103"/>
        <w:sz w:val="17"/>
        <w:szCs w:val="17"/>
        <w:lang w:val="en-US" w:eastAsia="en-US" w:bidi="ar-SA"/>
      </w:rPr>
    </w:lvl>
    <w:lvl w:ilvl="1">
      <w:numFmt w:val="bullet"/>
      <w:lvlText w:val="•"/>
      <w:lvlJc w:val="left"/>
      <w:pPr>
        <w:ind w:left="1738" w:hanging="151"/>
      </w:pPr>
      <w:rPr>
        <w:rFonts w:hint="default"/>
        <w:lang w:val="en-US" w:eastAsia="en-US" w:bidi="ar-SA"/>
      </w:rPr>
    </w:lvl>
    <w:lvl w:ilvl="2">
      <w:numFmt w:val="bullet"/>
      <w:lvlText w:val="•"/>
      <w:lvlJc w:val="left"/>
      <w:pPr>
        <w:ind w:left="2696" w:hanging="151"/>
      </w:pPr>
      <w:rPr>
        <w:rFonts w:hint="default"/>
        <w:lang w:val="en-US" w:eastAsia="en-US" w:bidi="ar-SA"/>
      </w:rPr>
    </w:lvl>
    <w:lvl w:ilvl="3">
      <w:numFmt w:val="bullet"/>
      <w:lvlText w:val="•"/>
      <w:lvlJc w:val="left"/>
      <w:pPr>
        <w:ind w:left="3654" w:hanging="151"/>
      </w:pPr>
      <w:rPr>
        <w:rFonts w:hint="default"/>
        <w:lang w:val="en-US" w:eastAsia="en-US" w:bidi="ar-SA"/>
      </w:rPr>
    </w:lvl>
    <w:lvl w:ilvl="4">
      <w:numFmt w:val="bullet"/>
      <w:lvlText w:val="•"/>
      <w:lvlJc w:val="left"/>
      <w:pPr>
        <w:ind w:left="4612" w:hanging="151"/>
      </w:pPr>
      <w:rPr>
        <w:rFonts w:hint="default"/>
        <w:lang w:val="en-US" w:eastAsia="en-US" w:bidi="ar-SA"/>
      </w:rPr>
    </w:lvl>
    <w:lvl w:ilvl="5">
      <w:numFmt w:val="bullet"/>
      <w:lvlText w:val="•"/>
      <w:lvlJc w:val="left"/>
      <w:pPr>
        <w:ind w:left="5570" w:hanging="151"/>
      </w:pPr>
      <w:rPr>
        <w:rFonts w:hint="default"/>
        <w:lang w:val="en-US" w:eastAsia="en-US" w:bidi="ar-SA"/>
      </w:rPr>
    </w:lvl>
    <w:lvl w:ilvl="6">
      <w:numFmt w:val="bullet"/>
      <w:lvlText w:val="•"/>
      <w:lvlJc w:val="left"/>
      <w:pPr>
        <w:ind w:left="6528" w:hanging="151"/>
      </w:pPr>
      <w:rPr>
        <w:rFonts w:hint="default"/>
        <w:lang w:val="en-US" w:eastAsia="en-US" w:bidi="ar-SA"/>
      </w:rPr>
    </w:lvl>
    <w:lvl w:ilvl="7">
      <w:numFmt w:val="bullet"/>
      <w:lvlText w:val="•"/>
      <w:lvlJc w:val="left"/>
      <w:pPr>
        <w:ind w:left="7486" w:hanging="151"/>
      </w:pPr>
      <w:rPr>
        <w:rFonts w:hint="default"/>
        <w:lang w:val="en-US" w:eastAsia="en-US" w:bidi="ar-SA"/>
      </w:rPr>
    </w:lvl>
    <w:lvl w:ilvl="8">
      <w:numFmt w:val="bullet"/>
      <w:lvlText w:val="•"/>
      <w:lvlJc w:val="left"/>
      <w:pPr>
        <w:ind w:left="8444" w:hanging="151"/>
      </w:pPr>
      <w:rPr>
        <w:rFonts w:hint="default"/>
        <w:lang w:val="en-US" w:eastAsia="en-US" w:bidi="ar-SA"/>
      </w:rPr>
    </w:lvl>
  </w:abstractNum>
  <w:abstractNum w:abstractNumId="5" w15:restartNumberingAfterBreak="0">
    <w:nsid w:val="D2D0AC26"/>
    <w:multiLevelType w:val="multilevel"/>
    <w:tmpl w:val="D2D0AC26"/>
    <w:lvl w:ilvl="0">
      <w:start w:val="1"/>
      <w:numFmt w:val="lowerRoman"/>
      <w:lvlText w:val="%1)"/>
      <w:lvlJc w:val="left"/>
      <w:pPr>
        <w:ind w:left="430" w:hanging="231"/>
        <w:jc w:val="right"/>
      </w:pPr>
      <w:rPr>
        <w:rFonts w:hint="default" w:ascii="Verdana" w:hAnsi="Verdana" w:eastAsia="Verdana" w:cs="Verdana"/>
        <w:spacing w:val="0"/>
        <w:w w:val="100"/>
        <w:sz w:val="21"/>
        <w:szCs w:val="21"/>
        <w:lang w:val="en-US" w:eastAsia="en-US" w:bidi="ar-SA"/>
      </w:rPr>
    </w:lvl>
    <w:lvl w:ilvl="1">
      <w:numFmt w:val="bullet"/>
      <w:lvlText w:val="•"/>
      <w:lvlJc w:val="left"/>
      <w:pPr>
        <w:ind w:left="1432" w:hanging="231"/>
      </w:pPr>
      <w:rPr>
        <w:rFonts w:hint="default"/>
        <w:lang w:val="en-US" w:eastAsia="en-US" w:bidi="ar-SA"/>
      </w:rPr>
    </w:lvl>
    <w:lvl w:ilvl="2">
      <w:numFmt w:val="bullet"/>
      <w:lvlText w:val="•"/>
      <w:lvlJc w:val="left"/>
      <w:pPr>
        <w:ind w:left="2424" w:hanging="231"/>
      </w:pPr>
      <w:rPr>
        <w:rFonts w:hint="default"/>
        <w:lang w:val="en-US" w:eastAsia="en-US" w:bidi="ar-SA"/>
      </w:rPr>
    </w:lvl>
    <w:lvl w:ilvl="3">
      <w:numFmt w:val="bullet"/>
      <w:lvlText w:val="•"/>
      <w:lvlJc w:val="left"/>
      <w:pPr>
        <w:ind w:left="3416" w:hanging="231"/>
      </w:pPr>
      <w:rPr>
        <w:rFonts w:hint="default"/>
        <w:lang w:val="en-US" w:eastAsia="en-US" w:bidi="ar-SA"/>
      </w:rPr>
    </w:lvl>
    <w:lvl w:ilvl="4">
      <w:numFmt w:val="bullet"/>
      <w:lvlText w:val="•"/>
      <w:lvlJc w:val="left"/>
      <w:pPr>
        <w:ind w:left="4408" w:hanging="231"/>
      </w:pPr>
      <w:rPr>
        <w:rFonts w:hint="default"/>
        <w:lang w:val="en-US" w:eastAsia="en-US" w:bidi="ar-SA"/>
      </w:rPr>
    </w:lvl>
    <w:lvl w:ilvl="5">
      <w:numFmt w:val="bullet"/>
      <w:lvlText w:val="•"/>
      <w:lvlJc w:val="left"/>
      <w:pPr>
        <w:ind w:left="5400" w:hanging="231"/>
      </w:pPr>
      <w:rPr>
        <w:rFonts w:hint="default"/>
        <w:lang w:val="en-US" w:eastAsia="en-US" w:bidi="ar-SA"/>
      </w:rPr>
    </w:lvl>
    <w:lvl w:ilvl="6">
      <w:numFmt w:val="bullet"/>
      <w:lvlText w:val="•"/>
      <w:lvlJc w:val="left"/>
      <w:pPr>
        <w:ind w:left="6392" w:hanging="231"/>
      </w:pPr>
      <w:rPr>
        <w:rFonts w:hint="default"/>
        <w:lang w:val="en-US" w:eastAsia="en-US" w:bidi="ar-SA"/>
      </w:rPr>
    </w:lvl>
    <w:lvl w:ilvl="7">
      <w:numFmt w:val="bullet"/>
      <w:lvlText w:val="•"/>
      <w:lvlJc w:val="left"/>
      <w:pPr>
        <w:ind w:left="7384" w:hanging="231"/>
      </w:pPr>
      <w:rPr>
        <w:rFonts w:hint="default"/>
        <w:lang w:val="en-US" w:eastAsia="en-US" w:bidi="ar-SA"/>
      </w:rPr>
    </w:lvl>
    <w:lvl w:ilvl="8">
      <w:numFmt w:val="bullet"/>
      <w:lvlText w:val="•"/>
      <w:lvlJc w:val="left"/>
      <w:pPr>
        <w:ind w:left="8376" w:hanging="231"/>
      </w:pPr>
      <w:rPr>
        <w:rFonts w:hint="default"/>
        <w:lang w:val="en-US" w:eastAsia="en-US" w:bidi="ar-SA"/>
      </w:rPr>
    </w:lvl>
  </w:abstractNum>
  <w:abstractNum w:abstractNumId="6" w15:restartNumberingAfterBreak="0">
    <w:nsid w:val="D8AE5249"/>
    <w:multiLevelType w:val="multilevel"/>
    <w:tmpl w:val="D8AE5249"/>
    <w:lvl w:ilvl="0">
      <w:start w:val="1"/>
      <w:numFmt w:val="decimal"/>
      <w:lvlText w:val="%1)"/>
      <w:lvlJc w:val="left"/>
      <w:pPr>
        <w:ind w:left="1160" w:hanging="212"/>
      </w:pPr>
      <w:rPr>
        <w:rFonts w:hint="default" w:ascii="Times New Roman" w:hAnsi="Times New Roman" w:eastAsia="Times New Roman" w:cs="Times New Roman"/>
        <w:w w:val="100"/>
        <w:sz w:val="21"/>
        <w:szCs w:val="21"/>
        <w:lang w:val="en-US" w:eastAsia="en-US" w:bidi="ar-SA"/>
      </w:rPr>
    </w:lvl>
    <w:lvl w:ilvl="1">
      <w:numFmt w:val="bullet"/>
      <w:lvlText w:val="•"/>
      <w:lvlJc w:val="left"/>
      <w:pPr>
        <w:ind w:left="2080" w:hanging="212"/>
      </w:pPr>
      <w:rPr>
        <w:rFonts w:hint="default"/>
        <w:lang w:val="en-US" w:eastAsia="en-US" w:bidi="ar-SA"/>
      </w:rPr>
    </w:lvl>
    <w:lvl w:ilvl="2">
      <w:numFmt w:val="bullet"/>
      <w:lvlText w:val="•"/>
      <w:lvlJc w:val="left"/>
      <w:pPr>
        <w:ind w:left="3000" w:hanging="212"/>
      </w:pPr>
      <w:rPr>
        <w:rFonts w:hint="default"/>
        <w:lang w:val="en-US" w:eastAsia="en-US" w:bidi="ar-SA"/>
      </w:rPr>
    </w:lvl>
    <w:lvl w:ilvl="3">
      <w:numFmt w:val="bullet"/>
      <w:lvlText w:val="•"/>
      <w:lvlJc w:val="left"/>
      <w:pPr>
        <w:ind w:left="3920" w:hanging="212"/>
      </w:pPr>
      <w:rPr>
        <w:rFonts w:hint="default"/>
        <w:lang w:val="en-US" w:eastAsia="en-US" w:bidi="ar-SA"/>
      </w:rPr>
    </w:lvl>
    <w:lvl w:ilvl="4">
      <w:numFmt w:val="bullet"/>
      <w:lvlText w:val="•"/>
      <w:lvlJc w:val="left"/>
      <w:pPr>
        <w:ind w:left="4840" w:hanging="212"/>
      </w:pPr>
      <w:rPr>
        <w:rFonts w:hint="default"/>
        <w:lang w:val="en-US" w:eastAsia="en-US" w:bidi="ar-SA"/>
      </w:rPr>
    </w:lvl>
    <w:lvl w:ilvl="5">
      <w:numFmt w:val="bullet"/>
      <w:lvlText w:val="•"/>
      <w:lvlJc w:val="left"/>
      <w:pPr>
        <w:ind w:left="5760" w:hanging="212"/>
      </w:pPr>
      <w:rPr>
        <w:rFonts w:hint="default"/>
        <w:lang w:val="en-US" w:eastAsia="en-US" w:bidi="ar-SA"/>
      </w:rPr>
    </w:lvl>
    <w:lvl w:ilvl="6">
      <w:numFmt w:val="bullet"/>
      <w:lvlText w:val="•"/>
      <w:lvlJc w:val="left"/>
      <w:pPr>
        <w:ind w:left="6680" w:hanging="212"/>
      </w:pPr>
      <w:rPr>
        <w:rFonts w:hint="default"/>
        <w:lang w:val="en-US" w:eastAsia="en-US" w:bidi="ar-SA"/>
      </w:rPr>
    </w:lvl>
    <w:lvl w:ilvl="7">
      <w:numFmt w:val="bullet"/>
      <w:lvlText w:val="•"/>
      <w:lvlJc w:val="left"/>
      <w:pPr>
        <w:ind w:left="7600" w:hanging="212"/>
      </w:pPr>
      <w:rPr>
        <w:rFonts w:hint="default"/>
        <w:lang w:val="en-US" w:eastAsia="en-US" w:bidi="ar-SA"/>
      </w:rPr>
    </w:lvl>
    <w:lvl w:ilvl="8">
      <w:numFmt w:val="bullet"/>
      <w:lvlText w:val="•"/>
      <w:lvlJc w:val="left"/>
      <w:pPr>
        <w:ind w:left="8520" w:hanging="212"/>
      </w:pPr>
      <w:rPr>
        <w:rFonts w:hint="default"/>
        <w:lang w:val="en-US" w:eastAsia="en-US" w:bidi="ar-SA"/>
      </w:rPr>
    </w:lvl>
  </w:abstractNum>
  <w:abstractNum w:abstractNumId="7" w15:restartNumberingAfterBreak="0">
    <w:nsid w:val="FCBBD464"/>
    <w:multiLevelType w:val="multilevel"/>
    <w:tmpl w:val="FCBBD464"/>
    <w:lvl w:ilvl="0">
      <w:numFmt w:val="bullet"/>
      <w:lvlText w:val=""/>
      <w:lvlJc w:val="left"/>
      <w:pPr>
        <w:ind w:left="800" w:hanging="200"/>
      </w:pPr>
      <w:rPr>
        <w:rFonts w:hint="default"/>
        <w:spacing w:val="-2"/>
        <w:w w:val="100"/>
        <w:lang w:val="en-US" w:eastAsia="en-US" w:bidi="ar-SA"/>
      </w:rPr>
    </w:lvl>
    <w:lvl w:ilvl="1">
      <w:numFmt w:val="bullet"/>
      <w:lvlText w:val="•"/>
      <w:lvlJc w:val="left"/>
      <w:pPr>
        <w:ind w:left="1756" w:hanging="200"/>
      </w:pPr>
      <w:rPr>
        <w:rFonts w:hint="default"/>
        <w:lang w:val="en-US" w:eastAsia="en-US" w:bidi="ar-SA"/>
      </w:rPr>
    </w:lvl>
    <w:lvl w:ilvl="2">
      <w:numFmt w:val="bullet"/>
      <w:lvlText w:val="•"/>
      <w:lvlJc w:val="left"/>
      <w:pPr>
        <w:ind w:left="2712" w:hanging="200"/>
      </w:pPr>
      <w:rPr>
        <w:rFonts w:hint="default"/>
        <w:lang w:val="en-US" w:eastAsia="en-US" w:bidi="ar-SA"/>
      </w:rPr>
    </w:lvl>
    <w:lvl w:ilvl="3">
      <w:numFmt w:val="bullet"/>
      <w:lvlText w:val="•"/>
      <w:lvlJc w:val="left"/>
      <w:pPr>
        <w:ind w:left="3668" w:hanging="200"/>
      </w:pPr>
      <w:rPr>
        <w:rFonts w:hint="default"/>
        <w:lang w:val="en-US" w:eastAsia="en-US" w:bidi="ar-SA"/>
      </w:rPr>
    </w:lvl>
    <w:lvl w:ilvl="4">
      <w:numFmt w:val="bullet"/>
      <w:lvlText w:val="•"/>
      <w:lvlJc w:val="left"/>
      <w:pPr>
        <w:ind w:left="4624" w:hanging="200"/>
      </w:pPr>
      <w:rPr>
        <w:rFonts w:hint="default"/>
        <w:lang w:val="en-US" w:eastAsia="en-US" w:bidi="ar-SA"/>
      </w:rPr>
    </w:lvl>
    <w:lvl w:ilvl="5">
      <w:numFmt w:val="bullet"/>
      <w:lvlText w:val="•"/>
      <w:lvlJc w:val="left"/>
      <w:pPr>
        <w:ind w:left="5580" w:hanging="200"/>
      </w:pPr>
      <w:rPr>
        <w:rFonts w:hint="default"/>
        <w:lang w:val="en-US" w:eastAsia="en-US" w:bidi="ar-SA"/>
      </w:rPr>
    </w:lvl>
    <w:lvl w:ilvl="6">
      <w:numFmt w:val="bullet"/>
      <w:lvlText w:val="•"/>
      <w:lvlJc w:val="left"/>
      <w:pPr>
        <w:ind w:left="6536" w:hanging="200"/>
      </w:pPr>
      <w:rPr>
        <w:rFonts w:hint="default"/>
        <w:lang w:val="en-US" w:eastAsia="en-US" w:bidi="ar-SA"/>
      </w:rPr>
    </w:lvl>
    <w:lvl w:ilvl="7">
      <w:numFmt w:val="bullet"/>
      <w:lvlText w:val="•"/>
      <w:lvlJc w:val="left"/>
      <w:pPr>
        <w:ind w:left="7492" w:hanging="200"/>
      </w:pPr>
      <w:rPr>
        <w:rFonts w:hint="default"/>
        <w:lang w:val="en-US" w:eastAsia="en-US" w:bidi="ar-SA"/>
      </w:rPr>
    </w:lvl>
    <w:lvl w:ilvl="8">
      <w:numFmt w:val="bullet"/>
      <w:lvlText w:val="•"/>
      <w:lvlJc w:val="left"/>
      <w:pPr>
        <w:ind w:left="8448" w:hanging="200"/>
      </w:pPr>
      <w:rPr>
        <w:rFonts w:hint="default"/>
        <w:lang w:val="en-US" w:eastAsia="en-US" w:bidi="ar-SA"/>
      </w:rPr>
    </w:lvl>
  </w:abstractNum>
  <w:abstractNum w:abstractNumId="8" w15:restartNumberingAfterBreak="0">
    <w:nsid w:val="0053208E"/>
    <w:multiLevelType w:val="multilevel"/>
    <w:tmpl w:val="0053208E"/>
    <w:lvl w:ilvl="0">
      <w:start w:val="1"/>
      <w:numFmt w:val="upperLetter"/>
      <w:lvlText w:val="%1."/>
      <w:lvlJc w:val="left"/>
      <w:pPr>
        <w:ind w:left="824" w:hanging="192"/>
      </w:pPr>
      <w:rPr>
        <w:rFonts w:hint="default" w:ascii="Times New Roman" w:hAnsi="Times New Roman" w:eastAsia="Times New Roman" w:cs="Times New Roman"/>
        <w:spacing w:val="-3"/>
        <w:w w:val="103"/>
        <w:sz w:val="17"/>
        <w:szCs w:val="17"/>
        <w:lang w:val="en-US" w:eastAsia="en-US" w:bidi="ar-SA"/>
      </w:rPr>
    </w:lvl>
    <w:lvl w:ilvl="1">
      <w:numFmt w:val="bullet"/>
      <w:lvlText w:val="•"/>
      <w:lvlJc w:val="left"/>
      <w:pPr>
        <w:ind w:left="1774" w:hanging="192"/>
      </w:pPr>
      <w:rPr>
        <w:rFonts w:hint="default"/>
        <w:lang w:val="en-US" w:eastAsia="en-US" w:bidi="ar-SA"/>
      </w:rPr>
    </w:lvl>
    <w:lvl w:ilvl="2">
      <w:numFmt w:val="bullet"/>
      <w:lvlText w:val="•"/>
      <w:lvlJc w:val="left"/>
      <w:pPr>
        <w:ind w:left="2728" w:hanging="192"/>
      </w:pPr>
      <w:rPr>
        <w:rFonts w:hint="default"/>
        <w:lang w:val="en-US" w:eastAsia="en-US" w:bidi="ar-SA"/>
      </w:rPr>
    </w:lvl>
    <w:lvl w:ilvl="3">
      <w:numFmt w:val="bullet"/>
      <w:lvlText w:val="•"/>
      <w:lvlJc w:val="left"/>
      <w:pPr>
        <w:ind w:left="3682" w:hanging="192"/>
      </w:pPr>
      <w:rPr>
        <w:rFonts w:hint="default"/>
        <w:lang w:val="en-US" w:eastAsia="en-US" w:bidi="ar-SA"/>
      </w:rPr>
    </w:lvl>
    <w:lvl w:ilvl="4">
      <w:numFmt w:val="bullet"/>
      <w:lvlText w:val="•"/>
      <w:lvlJc w:val="left"/>
      <w:pPr>
        <w:ind w:left="4636" w:hanging="192"/>
      </w:pPr>
      <w:rPr>
        <w:rFonts w:hint="default"/>
        <w:lang w:val="en-US" w:eastAsia="en-US" w:bidi="ar-SA"/>
      </w:rPr>
    </w:lvl>
    <w:lvl w:ilvl="5">
      <w:numFmt w:val="bullet"/>
      <w:lvlText w:val="•"/>
      <w:lvlJc w:val="left"/>
      <w:pPr>
        <w:ind w:left="5590" w:hanging="192"/>
      </w:pPr>
      <w:rPr>
        <w:rFonts w:hint="default"/>
        <w:lang w:val="en-US" w:eastAsia="en-US" w:bidi="ar-SA"/>
      </w:rPr>
    </w:lvl>
    <w:lvl w:ilvl="6">
      <w:numFmt w:val="bullet"/>
      <w:lvlText w:val="•"/>
      <w:lvlJc w:val="left"/>
      <w:pPr>
        <w:ind w:left="6544" w:hanging="192"/>
      </w:pPr>
      <w:rPr>
        <w:rFonts w:hint="default"/>
        <w:lang w:val="en-US" w:eastAsia="en-US" w:bidi="ar-SA"/>
      </w:rPr>
    </w:lvl>
    <w:lvl w:ilvl="7">
      <w:numFmt w:val="bullet"/>
      <w:lvlText w:val="•"/>
      <w:lvlJc w:val="left"/>
      <w:pPr>
        <w:ind w:left="7498" w:hanging="192"/>
      </w:pPr>
      <w:rPr>
        <w:rFonts w:hint="default"/>
        <w:lang w:val="en-US" w:eastAsia="en-US" w:bidi="ar-SA"/>
      </w:rPr>
    </w:lvl>
    <w:lvl w:ilvl="8">
      <w:numFmt w:val="bullet"/>
      <w:lvlText w:val="•"/>
      <w:lvlJc w:val="left"/>
      <w:pPr>
        <w:ind w:left="8452" w:hanging="192"/>
      </w:pPr>
      <w:rPr>
        <w:rFonts w:hint="default"/>
        <w:lang w:val="en-US" w:eastAsia="en-US" w:bidi="ar-SA"/>
      </w:rPr>
    </w:lvl>
  </w:abstractNum>
  <w:abstractNum w:abstractNumId="9" w15:restartNumberingAfterBreak="0">
    <w:nsid w:val="00EA4779"/>
    <w:multiLevelType w:val="multilevel"/>
    <w:tmpl w:val="3E324D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4100668"/>
    <w:multiLevelType w:val="multilevel"/>
    <w:tmpl w:val="EA94D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5257CB1"/>
    <w:multiLevelType w:val="multilevel"/>
    <w:tmpl w:val="CBA4FD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68A1537"/>
    <w:multiLevelType w:val="multilevel"/>
    <w:tmpl w:val="9F2112EF"/>
    <w:lvl w:ilvl="0">
      <w:start w:val="1"/>
      <w:numFmt w:val="decimal"/>
      <w:lvlText w:val="%1."/>
      <w:lvlJc w:val="left"/>
      <w:pPr>
        <w:ind w:left="482" w:hanging="284"/>
      </w:pPr>
      <w:rPr>
        <w:rFonts w:hint="default" w:ascii="Verdana" w:hAnsi="Verdana" w:eastAsia="Verdana" w:cs="Verdana"/>
        <w:w w:val="100"/>
        <w:sz w:val="21"/>
        <w:szCs w:val="21"/>
        <w:lang w:val="en-US" w:eastAsia="en-US" w:bidi="ar-SA"/>
      </w:rPr>
    </w:lvl>
    <w:lvl w:ilvl="1">
      <w:start w:val="1"/>
      <w:numFmt w:val="decimal"/>
      <w:lvlText w:val="%1.%2"/>
      <w:lvlJc w:val="left"/>
      <w:pPr>
        <w:ind w:left="545" w:hanging="347"/>
      </w:pPr>
      <w:rPr>
        <w:rFonts w:hint="default" w:ascii="Verdana" w:hAnsi="Verdana" w:eastAsia="Verdana" w:cs="Verdana"/>
        <w:w w:val="100"/>
        <w:sz w:val="19"/>
        <w:szCs w:val="19"/>
        <w:lang w:val="en-US" w:eastAsia="en-US" w:bidi="ar-SA"/>
      </w:rPr>
    </w:lvl>
    <w:lvl w:ilvl="2">
      <w:numFmt w:val="bullet"/>
      <w:lvlText w:val="•"/>
      <w:lvlJc w:val="left"/>
      <w:pPr>
        <w:ind w:left="1631" w:hanging="347"/>
      </w:pPr>
      <w:rPr>
        <w:rFonts w:hint="default"/>
        <w:lang w:val="en-US" w:eastAsia="en-US" w:bidi="ar-SA"/>
      </w:rPr>
    </w:lvl>
    <w:lvl w:ilvl="3">
      <w:numFmt w:val="bullet"/>
      <w:lvlText w:val="•"/>
      <w:lvlJc w:val="left"/>
      <w:pPr>
        <w:ind w:left="2722" w:hanging="347"/>
      </w:pPr>
      <w:rPr>
        <w:rFonts w:hint="default"/>
        <w:lang w:val="en-US" w:eastAsia="en-US" w:bidi="ar-SA"/>
      </w:rPr>
    </w:lvl>
    <w:lvl w:ilvl="4">
      <w:numFmt w:val="bullet"/>
      <w:lvlText w:val="•"/>
      <w:lvlJc w:val="left"/>
      <w:pPr>
        <w:ind w:left="3813" w:hanging="347"/>
      </w:pPr>
      <w:rPr>
        <w:rFonts w:hint="default"/>
        <w:lang w:val="en-US" w:eastAsia="en-US" w:bidi="ar-SA"/>
      </w:rPr>
    </w:lvl>
    <w:lvl w:ilvl="5">
      <w:numFmt w:val="bullet"/>
      <w:lvlText w:val="•"/>
      <w:lvlJc w:val="left"/>
      <w:pPr>
        <w:ind w:left="4904" w:hanging="347"/>
      </w:pPr>
      <w:rPr>
        <w:rFonts w:hint="default"/>
        <w:lang w:val="en-US" w:eastAsia="en-US" w:bidi="ar-SA"/>
      </w:rPr>
    </w:lvl>
    <w:lvl w:ilvl="6">
      <w:numFmt w:val="bullet"/>
      <w:lvlText w:val="•"/>
      <w:lvlJc w:val="left"/>
      <w:pPr>
        <w:ind w:left="5995" w:hanging="347"/>
      </w:pPr>
      <w:rPr>
        <w:rFonts w:hint="default"/>
        <w:lang w:val="en-US" w:eastAsia="en-US" w:bidi="ar-SA"/>
      </w:rPr>
    </w:lvl>
    <w:lvl w:ilvl="7">
      <w:numFmt w:val="bullet"/>
      <w:lvlText w:val="•"/>
      <w:lvlJc w:val="left"/>
      <w:pPr>
        <w:ind w:left="7086" w:hanging="347"/>
      </w:pPr>
      <w:rPr>
        <w:rFonts w:hint="default"/>
        <w:lang w:val="en-US" w:eastAsia="en-US" w:bidi="ar-SA"/>
      </w:rPr>
    </w:lvl>
    <w:lvl w:ilvl="8">
      <w:numFmt w:val="bullet"/>
      <w:lvlText w:val="•"/>
      <w:lvlJc w:val="left"/>
      <w:pPr>
        <w:ind w:left="8177" w:hanging="347"/>
      </w:pPr>
      <w:rPr>
        <w:rFonts w:hint="default"/>
        <w:lang w:val="en-US" w:eastAsia="en-US" w:bidi="ar-SA"/>
      </w:rPr>
    </w:lvl>
  </w:abstractNum>
  <w:abstractNum w:abstractNumId="13" w15:restartNumberingAfterBreak="0">
    <w:nsid w:val="0A27CCF2"/>
    <w:multiLevelType w:val="multilevel"/>
    <w:tmpl w:val="0A27CCF2"/>
    <w:lvl w:ilvl="0">
      <w:start w:val="1"/>
      <w:numFmt w:val="decimal"/>
      <w:lvlText w:val="%1)"/>
      <w:lvlJc w:val="left"/>
      <w:pPr>
        <w:ind w:left="680" w:hanging="308"/>
      </w:pPr>
      <w:rPr>
        <w:rFonts w:hint="default" w:ascii="SimSun" w:hAnsi="SimSun" w:eastAsia="SimSun" w:cs="SimSun"/>
        <w:w w:val="100"/>
        <w:sz w:val="21"/>
        <w:szCs w:val="21"/>
        <w:lang w:val="en-US" w:eastAsia="en-US" w:bidi="ar-SA"/>
      </w:rPr>
    </w:lvl>
    <w:lvl w:ilvl="1">
      <w:start w:val="1"/>
      <w:numFmt w:val="decimal"/>
      <w:lvlText w:val="%2)"/>
      <w:lvlJc w:val="left"/>
      <w:pPr>
        <w:ind w:left="200" w:hanging="298"/>
      </w:pPr>
      <w:rPr>
        <w:rFonts w:hint="default" w:ascii="SimSun" w:hAnsi="SimSun" w:eastAsia="SimSun" w:cs="SimSun"/>
        <w:w w:val="100"/>
        <w:sz w:val="21"/>
        <w:szCs w:val="21"/>
        <w:lang w:val="en-US" w:eastAsia="en-US" w:bidi="ar-SA"/>
      </w:rPr>
    </w:lvl>
    <w:lvl w:ilvl="2">
      <w:numFmt w:val="bullet"/>
      <w:lvlText w:val="•"/>
      <w:lvlJc w:val="left"/>
      <w:pPr>
        <w:ind w:left="1755" w:hanging="298"/>
      </w:pPr>
      <w:rPr>
        <w:rFonts w:hint="default"/>
        <w:lang w:val="en-US" w:eastAsia="en-US" w:bidi="ar-SA"/>
      </w:rPr>
    </w:lvl>
    <w:lvl w:ilvl="3">
      <w:numFmt w:val="bullet"/>
      <w:lvlText w:val="•"/>
      <w:lvlJc w:val="left"/>
      <w:pPr>
        <w:ind w:left="2831" w:hanging="298"/>
      </w:pPr>
      <w:rPr>
        <w:rFonts w:hint="default"/>
        <w:lang w:val="en-US" w:eastAsia="en-US" w:bidi="ar-SA"/>
      </w:rPr>
    </w:lvl>
    <w:lvl w:ilvl="4">
      <w:numFmt w:val="bullet"/>
      <w:lvlText w:val="•"/>
      <w:lvlJc w:val="left"/>
      <w:pPr>
        <w:ind w:left="3906" w:hanging="298"/>
      </w:pPr>
      <w:rPr>
        <w:rFonts w:hint="default"/>
        <w:lang w:val="en-US" w:eastAsia="en-US" w:bidi="ar-SA"/>
      </w:rPr>
    </w:lvl>
    <w:lvl w:ilvl="5">
      <w:numFmt w:val="bullet"/>
      <w:lvlText w:val="•"/>
      <w:lvlJc w:val="left"/>
      <w:pPr>
        <w:ind w:left="4982" w:hanging="298"/>
      </w:pPr>
      <w:rPr>
        <w:rFonts w:hint="default"/>
        <w:lang w:val="en-US" w:eastAsia="en-US" w:bidi="ar-SA"/>
      </w:rPr>
    </w:lvl>
    <w:lvl w:ilvl="6">
      <w:numFmt w:val="bullet"/>
      <w:lvlText w:val="•"/>
      <w:lvlJc w:val="left"/>
      <w:pPr>
        <w:ind w:left="6057" w:hanging="298"/>
      </w:pPr>
      <w:rPr>
        <w:rFonts w:hint="default"/>
        <w:lang w:val="en-US" w:eastAsia="en-US" w:bidi="ar-SA"/>
      </w:rPr>
    </w:lvl>
    <w:lvl w:ilvl="7">
      <w:numFmt w:val="bullet"/>
      <w:lvlText w:val="•"/>
      <w:lvlJc w:val="left"/>
      <w:pPr>
        <w:ind w:left="7133" w:hanging="298"/>
      </w:pPr>
      <w:rPr>
        <w:rFonts w:hint="default"/>
        <w:lang w:val="en-US" w:eastAsia="en-US" w:bidi="ar-SA"/>
      </w:rPr>
    </w:lvl>
    <w:lvl w:ilvl="8">
      <w:numFmt w:val="bullet"/>
      <w:lvlText w:val="•"/>
      <w:lvlJc w:val="left"/>
      <w:pPr>
        <w:ind w:left="8208" w:hanging="298"/>
      </w:pPr>
      <w:rPr>
        <w:rFonts w:hint="default"/>
        <w:lang w:val="en-US" w:eastAsia="en-US" w:bidi="ar-SA"/>
      </w:rPr>
    </w:lvl>
  </w:abstractNum>
  <w:abstractNum w:abstractNumId="14" w15:restartNumberingAfterBreak="0">
    <w:nsid w:val="0AA040C3"/>
    <w:multiLevelType w:val="hybridMultilevel"/>
    <w:tmpl w:val="70D2CCD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AB57A8F"/>
    <w:multiLevelType w:val="multilevel"/>
    <w:tmpl w:val="478E90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0B25348D"/>
    <w:multiLevelType w:val="multilevel"/>
    <w:tmpl w:val="891092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C1BDCB4"/>
    <w:multiLevelType w:val="multilevel"/>
    <w:tmpl w:val="0C1BDCB4"/>
    <w:lvl w:ilvl="0">
      <w:start w:val="1"/>
      <w:numFmt w:val="decimal"/>
      <w:lvlText w:val="%1)"/>
      <w:lvlJc w:val="left"/>
      <w:pPr>
        <w:ind w:left="728" w:hanging="317"/>
      </w:pPr>
      <w:rPr>
        <w:rFonts w:hint="default" w:ascii="SimSun" w:hAnsi="SimSun" w:eastAsia="SimSun" w:cs="SimSun"/>
        <w:w w:val="100"/>
        <w:sz w:val="21"/>
        <w:szCs w:val="21"/>
        <w:lang w:val="en-US" w:eastAsia="en-US" w:bidi="ar-SA"/>
      </w:rPr>
    </w:lvl>
    <w:lvl w:ilvl="1">
      <w:numFmt w:val="bullet"/>
      <w:lvlText w:val="•"/>
      <w:lvlJc w:val="left"/>
      <w:pPr>
        <w:ind w:left="1684" w:hanging="317"/>
      </w:pPr>
      <w:rPr>
        <w:rFonts w:hint="default"/>
        <w:lang w:val="en-US" w:eastAsia="en-US" w:bidi="ar-SA"/>
      </w:rPr>
    </w:lvl>
    <w:lvl w:ilvl="2">
      <w:numFmt w:val="bullet"/>
      <w:lvlText w:val="•"/>
      <w:lvlJc w:val="left"/>
      <w:pPr>
        <w:ind w:left="2648" w:hanging="317"/>
      </w:pPr>
      <w:rPr>
        <w:rFonts w:hint="default"/>
        <w:lang w:val="en-US" w:eastAsia="en-US" w:bidi="ar-SA"/>
      </w:rPr>
    </w:lvl>
    <w:lvl w:ilvl="3">
      <w:numFmt w:val="bullet"/>
      <w:lvlText w:val="•"/>
      <w:lvlJc w:val="left"/>
      <w:pPr>
        <w:ind w:left="3612" w:hanging="317"/>
      </w:pPr>
      <w:rPr>
        <w:rFonts w:hint="default"/>
        <w:lang w:val="en-US" w:eastAsia="en-US" w:bidi="ar-SA"/>
      </w:rPr>
    </w:lvl>
    <w:lvl w:ilvl="4">
      <w:numFmt w:val="bullet"/>
      <w:lvlText w:val="•"/>
      <w:lvlJc w:val="left"/>
      <w:pPr>
        <w:ind w:left="4576" w:hanging="317"/>
      </w:pPr>
      <w:rPr>
        <w:rFonts w:hint="default"/>
        <w:lang w:val="en-US" w:eastAsia="en-US" w:bidi="ar-SA"/>
      </w:rPr>
    </w:lvl>
    <w:lvl w:ilvl="5">
      <w:numFmt w:val="bullet"/>
      <w:lvlText w:val="•"/>
      <w:lvlJc w:val="left"/>
      <w:pPr>
        <w:ind w:left="5540" w:hanging="317"/>
      </w:pPr>
      <w:rPr>
        <w:rFonts w:hint="default"/>
        <w:lang w:val="en-US" w:eastAsia="en-US" w:bidi="ar-SA"/>
      </w:rPr>
    </w:lvl>
    <w:lvl w:ilvl="6">
      <w:numFmt w:val="bullet"/>
      <w:lvlText w:val="•"/>
      <w:lvlJc w:val="left"/>
      <w:pPr>
        <w:ind w:left="6504" w:hanging="317"/>
      </w:pPr>
      <w:rPr>
        <w:rFonts w:hint="default"/>
        <w:lang w:val="en-US" w:eastAsia="en-US" w:bidi="ar-SA"/>
      </w:rPr>
    </w:lvl>
    <w:lvl w:ilvl="7">
      <w:numFmt w:val="bullet"/>
      <w:lvlText w:val="•"/>
      <w:lvlJc w:val="left"/>
      <w:pPr>
        <w:ind w:left="7468" w:hanging="317"/>
      </w:pPr>
      <w:rPr>
        <w:rFonts w:hint="default"/>
        <w:lang w:val="en-US" w:eastAsia="en-US" w:bidi="ar-SA"/>
      </w:rPr>
    </w:lvl>
    <w:lvl w:ilvl="8">
      <w:numFmt w:val="bullet"/>
      <w:lvlText w:val="•"/>
      <w:lvlJc w:val="left"/>
      <w:pPr>
        <w:ind w:left="8432" w:hanging="317"/>
      </w:pPr>
      <w:rPr>
        <w:rFonts w:hint="default"/>
        <w:lang w:val="en-US" w:eastAsia="en-US" w:bidi="ar-SA"/>
      </w:rPr>
    </w:lvl>
  </w:abstractNum>
  <w:abstractNum w:abstractNumId="18" w15:restartNumberingAfterBreak="0">
    <w:nsid w:val="0F734F25"/>
    <w:multiLevelType w:val="multilevel"/>
    <w:tmpl w:val="07F247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113B3A04"/>
    <w:multiLevelType w:val="multilevel"/>
    <w:tmpl w:val="DD1402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118F5859"/>
    <w:multiLevelType w:val="multilevel"/>
    <w:tmpl w:val="286E6A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14972261"/>
    <w:multiLevelType w:val="multilevel"/>
    <w:tmpl w:val="24788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15EE6EBE"/>
    <w:multiLevelType w:val="multilevel"/>
    <w:tmpl w:val="33801530"/>
    <w:lvl w:ilvl="0">
      <w:start w:val="1"/>
      <w:numFmt w:val="decimal"/>
      <w:lvlText w:val="%1)"/>
      <w:lvlJc w:val="left"/>
      <w:pPr>
        <w:tabs>
          <w:tab w:val="num" w:pos="720"/>
        </w:tabs>
        <w:ind w:left="720" w:hanging="720"/>
      </w:pPr>
    </w:lvl>
    <w:lvl w:ilvl="1">
      <w:start w:val="1"/>
      <w:numFmt w:val="decimal"/>
      <w:lvlText w:val="%2)"/>
      <w:lvlJc w:val="left"/>
      <w:pPr>
        <w:ind w:left="720" w:hanging="36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1C5A2049"/>
    <w:multiLevelType w:val="multilevel"/>
    <w:tmpl w:val="1C5A2049"/>
    <w:lvl w:ilvl="0">
      <w:start w:val="1"/>
      <w:numFmt w:val="decimal"/>
      <w:lvlText w:val="%1."/>
      <w:lvlJc w:val="left"/>
      <w:pPr>
        <w:ind w:left="498" w:hanging="299"/>
      </w:pPr>
      <w:rPr>
        <w:rFonts w:hint="default" w:ascii="Verdana" w:hAnsi="Verdana" w:eastAsia="Verdana" w:cs="Verdana"/>
        <w:b/>
        <w:bCs/>
        <w:spacing w:val="-2"/>
        <w:w w:val="99"/>
        <w:sz w:val="26"/>
        <w:szCs w:val="26"/>
        <w:lang w:val="en-US" w:eastAsia="en-US" w:bidi="ar-SA"/>
      </w:rPr>
    </w:lvl>
    <w:lvl w:ilvl="1">
      <w:numFmt w:val="bullet"/>
      <w:lvlText w:val="•"/>
      <w:lvlJc w:val="left"/>
      <w:pPr>
        <w:ind w:left="1486" w:hanging="299"/>
      </w:pPr>
      <w:rPr>
        <w:rFonts w:hint="default"/>
        <w:lang w:val="en-US" w:eastAsia="en-US" w:bidi="ar-SA"/>
      </w:rPr>
    </w:lvl>
    <w:lvl w:ilvl="2">
      <w:numFmt w:val="bullet"/>
      <w:lvlText w:val="•"/>
      <w:lvlJc w:val="left"/>
      <w:pPr>
        <w:ind w:left="2472" w:hanging="299"/>
      </w:pPr>
      <w:rPr>
        <w:rFonts w:hint="default"/>
        <w:lang w:val="en-US" w:eastAsia="en-US" w:bidi="ar-SA"/>
      </w:rPr>
    </w:lvl>
    <w:lvl w:ilvl="3">
      <w:numFmt w:val="bullet"/>
      <w:lvlText w:val="•"/>
      <w:lvlJc w:val="left"/>
      <w:pPr>
        <w:ind w:left="3458" w:hanging="299"/>
      </w:pPr>
      <w:rPr>
        <w:rFonts w:hint="default"/>
        <w:lang w:val="en-US" w:eastAsia="en-US" w:bidi="ar-SA"/>
      </w:rPr>
    </w:lvl>
    <w:lvl w:ilvl="4">
      <w:numFmt w:val="bullet"/>
      <w:lvlText w:val="•"/>
      <w:lvlJc w:val="left"/>
      <w:pPr>
        <w:ind w:left="4444" w:hanging="299"/>
      </w:pPr>
      <w:rPr>
        <w:rFonts w:hint="default"/>
        <w:lang w:val="en-US" w:eastAsia="en-US" w:bidi="ar-SA"/>
      </w:rPr>
    </w:lvl>
    <w:lvl w:ilvl="5">
      <w:numFmt w:val="bullet"/>
      <w:lvlText w:val="•"/>
      <w:lvlJc w:val="left"/>
      <w:pPr>
        <w:ind w:left="5430" w:hanging="299"/>
      </w:pPr>
      <w:rPr>
        <w:rFonts w:hint="default"/>
        <w:lang w:val="en-US" w:eastAsia="en-US" w:bidi="ar-SA"/>
      </w:rPr>
    </w:lvl>
    <w:lvl w:ilvl="6">
      <w:numFmt w:val="bullet"/>
      <w:lvlText w:val="•"/>
      <w:lvlJc w:val="left"/>
      <w:pPr>
        <w:ind w:left="6416" w:hanging="299"/>
      </w:pPr>
      <w:rPr>
        <w:rFonts w:hint="default"/>
        <w:lang w:val="en-US" w:eastAsia="en-US" w:bidi="ar-SA"/>
      </w:rPr>
    </w:lvl>
    <w:lvl w:ilvl="7">
      <w:numFmt w:val="bullet"/>
      <w:lvlText w:val="•"/>
      <w:lvlJc w:val="left"/>
      <w:pPr>
        <w:ind w:left="7402" w:hanging="299"/>
      </w:pPr>
      <w:rPr>
        <w:rFonts w:hint="default"/>
        <w:lang w:val="en-US" w:eastAsia="en-US" w:bidi="ar-SA"/>
      </w:rPr>
    </w:lvl>
    <w:lvl w:ilvl="8">
      <w:numFmt w:val="bullet"/>
      <w:lvlText w:val="•"/>
      <w:lvlJc w:val="left"/>
      <w:pPr>
        <w:ind w:left="8388" w:hanging="299"/>
      </w:pPr>
      <w:rPr>
        <w:rFonts w:hint="default"/>
        <w:lang w:val="en-US" w:eastAsia="en-US" w:bidi="ar-SA"/>
      </w:rPr>
    </w:lvl>
  </w:abstractNum>
  <w:abstractNum w:abstractNumId="24" w15:restartNumberingAfterBreak="0">
    <w:nsid w:val="1DE179F0"/>
    <w:multiLevelType w:val="multilevel"/>
    <w:tmpl w:val="854A0D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1E9A1EEE"/>
    <w:multiLevelType w:val="multilevel"/>
    <w:tmpl w:val="A44454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ECD57EA"/>
    <w:multiLevelType w:val="multilevel"/>
    <w:tmpl w:val="D6AAD65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1F4C6C31"/>
    <w:multiLevelType w:val="hybridMultilevel"/>
    <w:tmpl w:val="BC9EB31C"/>
    <w:lvl w:ilvl="0" w:tplc="0C0A0005">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8" w15:restartNumberingAfterBreak="0">
    <w:nsid w:val="1FB17C3C"/>
    <w:multiLevelType w:val="multilevel"/>
    <w:tmpl w:val="B01811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0576F54"/>
    <w:multiLevelType w:val="hybridMultilevel"/>
    <w:tmpl w:val="7F14B36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4226564"/>
    <w:multiLevelType w:val="multilevel"/>
    <w:tmpl w:val="F12CCC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2442209D"/>
    <w:multiLevelType w:val="multilevel"/>
    <w:tmpl w:val="A8EAC4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281C22BD"/>
    <w:multiLevelType w:val="multilevel"/>
    <w:tmpl w:val="281C22BD"/>
    <w:lvl w:ilvl="0">
      <w:start w:val="1"/>
      <w:numFmt w:val="decimal"/>
      <w:lvlText w:val="%1)"/>
      <w:lvlJc w:val="left"/>
      <w:pPr>
        <w:ind w:left="622" w:hanging="317"/>
      </w:pPr>
      <w:rPr>
        <w:rFonts w:hint="default" w:ascii="SimSun" w:hAnsi="SimSun" w:eastAsia="SimSun" w:cs="SimSun"/>
        <w:w w:val="100"/>
        <w:sz w:val="21"/>
        <w:szCs w:val="21"/>
        <w:lang w:val="en-US" w:eastAsia="en-US" w:bidi="ar-SA"/>
      </w:rPr>
    </w:lvl>
    <w:lvl w:ilvl="1">
      <w:numFmt w:val="bullet"/>
      <w:lvlText w:val="•"/>
      <w:lvlJc w:val="left"/>
      <w:pPr>
        <w:ind w:left="1594" w:hanging="317"/>
      </w:pPr>
      <w:rPr>
        <w:rFonts w:hint="default"/>
        <w:lang w:val="en-US" w:eastAsia="en-US" w:bidi="ar-SA"/>
      </w:rPr>
    </w:lvl>
    <w:lvl w:ilvl="2">
      <w:numFmt w:val="bullet"/>
      <w:lvlText w:val="•"/>
      <w:lvlJc w:val="left"/>
      <w:pPr>
        <w:ind w:left="2568" w:hanging="317"/>
      </w:pPr>
      <w:rPr>
        <w:rFonts w:hint="default"/>
        <w:lang w:val="en-US" w:eastAsia="en-US" w:bidi="ar-SA"/>
      </w:rPr>
    </w:lvl>
    <w:lvl w:ilvl="3">
      <w:numFmt w:val="bullet"/>
      <w:lvlText w:val="•"/>
      <w:lvlJc w:val="left"/>
      <w:pPr>
        <w:ind w:left="3542" w:hanging="317"/>
      </w:pPr>
      <w:rPr>
        <w:rFonts w:hint="default"/>
        <w:lang w:val="en-US" w:eastAsia="en-US" w:bidi="ar-SA"/>
      </w:rPr>
    </w:lvl>
    <w:lvl w:ilvl="4">
      <w:numFmt w:val="bullet"/>
      <w:lvlText w:val="•"/>
      <w:lvlJc w:val="left"/>
      <w:pPr>
        <w:ind w:left="4516" w:hanging="317"/>
      </w:pPr>
      <w:rPr>
        <w:rFonts w:hint="default"/>
        <w:lang w:val="en-US" w:eastAsia="en-US" w:bidi="ar-SA"/>
      </w:rPr>
    </w:lvl>
    <w:lvl w:ilvl="5">
      <w:numFmt w:val="bullet"/>
      <w:lvlText w:val="•"/>
      <w:lvlJc w:val="left"/>
      <w:pPr>
        <w:ind w:left="5490" w:hanging="317"/>
      </w:pPr>
      <w:rPr>
        <w:rFonts w:hint="default"/>
        <w:lang w:val="en-US" w:eastAsia="en-US" w:bidi="ar-SA"/>
      </w:rPr>
    </w:lvl>
    <w:lvl w:ilvl="6">
      <w:numFmt w:val="bullet"/>
      <w:lvlText w:val="•"/>
      <w:lvlJc w:val="left"/>
      <w:pPr>
        <w:ind w:left="6464" w:hanging="317"/>
      </w:pPr>
      <w:rPr>
        <w:rFonts w:hint="default"/>
        <w:lang w:val="en-US" w:eastAsia="en-US" w:bidi="ar-SA"/>
      </w:rPr>
    </w:lvl>
    <w:lvl w:ilvl="7">
      <w:numFmt w:val="bullet"/>
      <w:lvlText w:val="•"/>
      <w:lvlJc w:val="left"/>
      <w:pPr>
        <w:ind w:left="7438" w:hanging="317"/>
      </w:pPr>
      <w:rPr>
        <w:rFonts w:hint="default"/>
        <w:lang w:val="en-US" w:eastAsia="en-US" w:bidi="ar-SA"/>
      </w:rPr>
    </w:lvl>
    <w:lvl w:ilvl="8">
      <w:numFmt w:val="bullet"/>
      <w:lvlText w:val="•"/>
      <w:lvlJc w:val="left"/>
      <w:pPr>
        <w:ind w:left="8412" w:hanging="317"/>
      </w:pPr>
      <w:rPr>
        <w:rFonts w:hint="default"/>
        <w:lang w:val="en-US" w:eastAsia="en-US" w:bidi="ar-SA"/>
      </w:rPr>
    </w:lvl>
  </w:abstractNum>
  <w:abstractNum w:abstractNumId="33" w15:restartNumberingAfterBreak="0">
    <w:nsid w:val="2A7B6414"/>
    <w:multiLevelType w:val="multilevel"/>
    <w:tmpl w:val="301CF1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3190DA6"/>
    <w:multiLevelType w:val="multilevel"/>
    <w:tmpl w:val="B532B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332455D"/>
    <w:multiLevelType w:val="multilevel"/>
    <w:tmpl w:val="90B637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351A5990"/>
    <w:multiLevelType w:val="multilevel"/>
    <w:tmpl w:val="454872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356803FE"/>
    <w:multiLevelType w:val="multilevel"/>
    <w:tmpl w:val="97E6EE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364D59D7"/>
    <w:multiLevelType w:val="hybridMultilevel"/>
    <w:tmpl w:val="B61A927C"/>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6812CAE"/>
    <w:multiLevelType w:val="multilevel"/>
    <w:tmpl w:val="AF62CF5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376D19EA"/>
    <w:multiLevelType w:val="multilevel"/>
    <w:tmpl w:val="B88C65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38E274A3"/>
    <w:multiLevelType w:val="multilevel"/>
    <w:tmpl w:val="C6D097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3B82383A"/>
    <w:multiLevelType w:val="multilevel"/>
    <w:tmpl w:val="A43ABF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E476D22"/>
    <w:multiLevelType w:val="multilevel"/>
    <w:tmpl w:val="E9D64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441179AC"/>
    <w:multiLevelType w:val="hybridMultilevel"/>
    <w:tmpl w:val="3C3E71CC"/>
    <w:lvl w:ilvl="0" w:tplc="0C0A0005">
      <w:start w:val="1"/>
      <w:numFmt w:val="bullet"/>
      <w:lvlText w:val=""/>
      <w:lvlJc w:val="left"/>
      <w:pPr>
        <w:ind w:left="720" w:hanging="360"/>
      </w:pPr>
      <w:rPr>
        <w:rFonts w:hint="default" w:ascii="Wingdings" w:hAnsi="Wingdings"/>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5" w15:restartNumberingAfterBreak="0">
    <w:nsid w:val="452DC1B2"/>
    <w:multiLevelType w:val="multilevel"/>
    <w:tmpl w:val="452DC1B2"/>
    <w:lvl w:ilvl="0">
      <w:start w:val="2"/>
      <w:numFmt w:val="decimal"/>
      <w:lvlText w:val="%1"/>
      <w:lvlJc w:val="left"/>
      <w:pPr>
        <w:ind w:left="675" w:hanging="317"/>
        <w:jc w:val="right"/>
      </w:pPr>
      <w:rPr>
        <w:rFonts w:hint="default"/>
        <w:b/>
        <w:bCs/>
        <w:w w:val="100"/>
        <w:lang w:val="en-US" w:eastAsia="en-US" w:bidi="ar-SA"/>
      </w:rPr>
    </w:lvl>
    <w:lvl w:ilvl="1">
      <w:start w:val="1"/>
      <w:numFmt w:val="decimal"/>
      <w:lvlText w:val="%2)"/>
      <w:lvlJc w:val="left"/>
      <w:pPr>
        <w:ind w:left="1534" w:hanging="298"/>
      </w:pPr>
      <w:rPr>
        <w:rFonts w:hint="default" w:ascii="SimSun" w:hAnsi="SimSun" w:eastAsia="SimSun" w:cs="SimSun"/>
        <w:w w:val="100"/>
        <w:sz w:val="21"/>
        <w:szCs w:val="21"/>
        <w:lang w:val="en-US" w:eastAsia="en-US" w:bidi="ar-SA"/>
      </w:rPr>
    </w:lvl>
    <w:lvl w:ilvl="2">
      <w:numFmt w:val="bullet"/>
      <w:lvlText w:val="•"/>
      <w:lvlJc w:val="left"/>
      <w:pPr>
        <w:ind w:left="1540" w:hanging="298"/>
      </w:pPr>
      <w:rPr>
        <w:rFonts w:hint="default"/>
        <w:lang w:val="en-US" w:eastAsia="en-US" w:bidi="ar-SA"/>
      </w:rPr>
    </w:lvl>
    <w:lvl w:ilvl="3">
      <w:numFmt w:val="bullet"/>
      <w:lvlText w:val="•"/>
      <w:lvlJc w:val="left"/>
      <w:pPr>
        <w:ind w:left="2642" w:hanging="298"/>
      </w:pPr>
      <w:rPr>
        <w:rFonts w:hint="default"/>
        <w:lang w:val="en-US" w:eastAsia="en-US" w:bidi="ar-SA"/>
      </w:rPr>
    </w:lvl>
    <w:lvl w:ilvl="4">
      <w:numFmt w:val="bullet"/>
      <w:lvlText w:val="•"/>
      <w:lvlJc w:val="left"/>
      <w:pPr>
        <w:ind w:left="3745" w:hanging="298"/>
      </w:pPr>
      <w:rPr>
        <w:rFonts w:hint="default"/>
        <w:lang w:val="en-US" w:eastAsia="en-US" w:bidi="ar-SA"/>
      </w:rPr>
    </w:lvl>
    <w:lvl w:ilvl="5">
      <w:numFmt w:val="bullet"/>
      <w:lvlText w:val="•"/>
      <w:lvlJc w:val="left"/>
      <w:pPr>
        <w:ind w:left="4847" w:hanging="298"/>
      </w:pPr>
      <w:rPr>
        <w:rFonts w:hint="default"/>
        <w:lang w:val="en-US" w:eastAsia="en-US" w:bidi="ar-SA"/>
      </w:rPr>
    </w:lvl>
    <w:lvl w:ilvl="6">
      <w:numFmt w:val="bullet"/>
      <w:lvlText w:val="•"/>
      <w:lvlJc w:val="left"/>
      <w:pPr>
        <w:ind w:left="5950" w:hanging="298"/>
      </w:pPr>
      <w:rPr>
        <w:rFonts w:hint="default"/>
        <w:lang w:val="en-US" w:eastAsia="en-US" w:bidi="ar-SA"/>
      </w:rPr>
    </w:lvl>
    <w:lvl w:ilvl="7">
      <w:numFmt w:val="bullet"/>
      <w:lvlText w:val="•"/>
      <w:lvlJc w:val="left"/>
      <w:pPr>
        <w:ind w:left="7052" w:hanging="298"/>
      </w:pPr>
      <w:rPr>
        <w:rFonts w:hint="default"/>
        <w:lang w:val="en-US" w:eastAsia="en-US" w:bidi="ar-SA"/>
      </w:rPr>
    </w:lvl>
    <w:lvl w:ilvl="8">
      <w:numFmt w:val="bullet"/>
      <w:lvlText w:val="•"/>
      <w:lvlJc w:val="left"/>
      <w:pPr>
        <w:ind w:left="8155" w:hanging="298"/>
      </w:pPr>
      <w:rPr>
        <w:rFonts w:hint="default"/>
        <w:lang w:val="en-US" w:eastAsia="en-US" w:bidi="ar-SA"/>
      </w:rPr>
    </w:lvl>
  </w:abstractNum>
  <w:abstractNum w:abstractNumId="46" w15:restartNumberingAfterBreak="0">
    <w:nsid w:val="45F57BB5"/>
    <w:multiLevelType w:val="multilevel"/>
    <w:tmpl w:val="59FC7B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47C827F0"/>
    <w:multiLevelType w:val="multilevel"/>
    <w:tmpl w:val="47C827F0"/>
    <w:lvl w:ilvl="0">
      <w:start w:val="1"/>
      <w:numFmt w:val="decimal"/>
      <w:lvlText w:val="%1."/>
      <w:lvlJc w:val="left"/>
      <w:pPr>
        <w:ind w:left="498" w:hanging="299"/>
      </w:pPr>
      <w:rPr>
        <w:rFonts w:hint="default" w:ascii="Verdana" w:hAnsi="Verdana" w:eastAsia="Verdana" w:cs="Verdana"/>
        <w:b/>
        <w:bCs/>
        <w:spacing w:val="-2"/>
        <w:w w:val="99"/>
        <w:sz w:val="26"/>
        <w:szCs w:val="26"/>
        <w:lang w:val="en-US" w:eastAsia="en-US" w:bidi="ar-SA"/>
      </w:rPr>
    </w:lvl>
    <w:lvl w:ilvl="1">
      <w:start w:val="1"/>
      <w:numFmt w:val="decimal"/>
      <w:lvlText w:val="%2."/>
      <w:lvlJc w:val="left"/>
      <w:pPr>
        <w:ind w:left="978" w:hanging="299"/>
      </w:pPr>
      <w:rPr>
        <w:rFonts w:hint="default" w:ascii="Verdana" w:hAnsi="Verdana" w:eastAsia="Verdana" w:cs="Verdana"/>
        <w:b/>
        <w:bCs/>
        <w:spacing w:val="-2"/>
        <w:w w:val="99"/>
        <w:sz w:val="26"/>
        <w:szCs w:val="26"/>
        <w:lang w:val="en-US" w:eastAsia="en-US" w:bidi="ar-SA"/>
      </w:rPr>
    </w:lvl>
    <w:lvl w:ilvl="2">
      <w:start w:val="1"/>
      <w:numFmt w:val="lowerRoman"/>
      <w:lvlText w:val="%3)"/>
      <w:lvlJc w:val="left"/>
      <w:pPr>
        <w:ind w:left="1299" w:hanging="260"/>
        <w:jc w:val="right"/>
      </w:pPr>
      <w:rPr>
        <w:rFonts w:hint="default" w:ascii="Verdana" w:hAnsi="Verdana" w:eastAsia="Verdana" w:cs="Verdana"/>
        <w:spacing w:val="0"/>
        <w:w w:val="99"/>
        <w:sz w:val="24"/>
        <w:szCs w:val="24"/>
        <w:lang w:val="en-US" w:eastAsia="en-US" w:bidi="ar-SA"/>
      </w:rPr>
    </w:lvl>
    <w:lvl w:ilvl="3">
      <w:numFmt w:val="bullet"/>
      <w:lvlText w:val="•"/>
      <w:lvlJc w:val="left"/>
      <w:pPr>
        <w:ind w:left="2432" w:hanging="260"/>
      </w:pPr>
      <w:rPr>
        <w:rFonts w:hint="default"/>
        <w:lang w:val="en-US" w:eastAsia="en-US" w:bidi="ar-SA"/>
      </w:rPr>
    </w:lvl>
    <w:lvl w:ilvl="4">
      <w:numFmt w:val="bullet"/>
      <w:lvlText w:val="•"/>
      <w:lvlJc w:val="left"/>
      <w:pPr>
        <w:ind w:left="3565" w:hanging="260"/>
      </w:pPr>
      <w:rPr>
        <w:rFonts w:hint="default"/>
        <w:lang w:val="en-US" w:eastAsia="en-US" w:bidi="ar-SA"/>
      </w:rPr>
    </w:lvl>
    <w:lvl w:ilvl="5">
      <w:numFmt w:val="bullet"/>
      <w:lvlText w:val="•"/>
      <w:lvlJc w:val="left"/>
      <w:pPr>
        <w:ind w:left="4697" w:hanging="260"/>
      </w:pPr>
      <w:rPr>
        <w:rFonts w:hint="default"/>
        <w:lang w:val="en-US" w:eastAsia="en-US" w:bidi="ar-SA"/>
      </w:rPr>
    </w:lvl>
    <w:lvl w:ilvl="6">
      <w:numFmt w:val="bullet"/>
      <w:lvlText w:val="•"/>
      <w:lvlJc w:val="left"/>
      <w:pPr>
        <w:ind w:left="5830" w:hanging="260"/>
      </w:pPr>
      <w:rPr>
        <w:rFonts w:hint="default"/>
        <w:lang w:val="en-US" w:eastAsia="en-US" w:bidi="ar-SA"/>
      </w:rPr>
    </w:lvl>
    <w:lvl w:ilvl="7">
      <w:numFmt w:val="bullet"/>
      <w:lvlText w:val="•"/>
      <w:lvlJc w:val="left"/>
      <w:pPr>
        <w:ind w:left="6962" w:hanging="260"/>
      </w:pPr>
      <w:rPr>
        <w:rFonts w:hint="default"/>
        <w:lang w:val="en-US" w:eastAsia="en-US" w:bidi="ar-SA"/>
      </w:rPr>
    </w:lvl>
    <w:lvl w:ilvl="8">
      <w:numFmt w:val="bullet"/>
      <w:lvlText w:val="•"/>
      <w:lvlJc w:val="left"/>
      <w:pPr>
        <w:ind w:left="8095" w:hanging="260"/>
      </w:pPr>
      <w:rPr>
        <w:rFonts w:hint="default"/>
        <w:lang w:val="en-US" w:eastAsia="en-US" w:bidi="ar-SA"/>
      </w:rPr>
    </w:lvl>
  </w:abstractNum>
  <w:abstractNum w:abstractNumId="48" w15:restartNumberingAfterBreak="0">
    <w:nsid w:val="482B6C45"/>
    <w:multiLevelType w:val="multilevel"/>
    <w:tmpl w:val="E5D01C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4CA80B3C"/>
    <w:multiLevelType w:val="multilevel"/>
    <w:tmpl w:val="3F9E1B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4F663082"/>
    <w:multiLevelType w:val="multilevel"/>
    <w:tmpl w:val="34C85A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51F01C92"/>
    <w:multiLevelType w:val="multilevel"/>
    <w:tmpl w:val="87A2D4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52A4269A"/>
    <w:multiLevelType w:val="multilevel"/>
    <w:tmpl w:val="2C844F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52ED0C36"/>
    <w:multiLevelType w:val="multilevel"/>
    <w:tmpl w:val="699851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4" w15:restartNumberingAfterBreak="0">
    <w:nsid w:val="53BA5F3B"/>
    <w:multiLevelType w:val="multilevel"/>
    <w:tmpl w:val="61B61C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55C36EF9"/>
    <w:multiLevelType w:val="multilevel"/>
    <w:tmpl w:val="49FA7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59ADCABA"/>
    <w:multiLevelType w:val="multilevel"/>
    <w:tmpl w:val="59ADCABA"/>
    <w:lvl w:ilvl="0">
      <w:start w:val="1"/>
      <w:numFmt w:val="decimal"/>
      <w:lvlText w:val="%1."/>
      <w:lvlJc w:val="left"/>
      <w:pPr>
        <w:ind w:left="783" w:hanging="151"/>
      </w:pPr>
      <w:rPr>
        <w:rFonts w:hint="default" w:ascii="Times New Roman" w:hAnsi="Times New Roman" w:eastAsia="Times New Roman" w:cs="Times New Roman"/>
        <w:spacing w:val="-2"/>
        <w:w w:val="103"/>
        <w:sz w:val="17"/>
        <w:szCs w:val="17"/>
        <w:lang w:val="en-US" w:eastAsia="en-US" w:bidi="ar-SA"/>
      </w:rPr>
    </w:lvl>
    <w:lvl w:ilvl="1">
      <w:numFmt w:val="bullet"/>
      <w:lvlText w:val="•"/>
      <w:lvlJc w:val="left"/>
      <w:pPr>
        <w:ind w:left="1738" w:hanging="151"/>
      </w:pPr>
      <w:rPr>
        <w:rFonts w:hint="default"/>
        <w:lang w:val="en-US" w:eastAsia="en-US" w:bidi="ar-SA"/>
      </w:rPr>
    </w:lvl>
    <w:lvl w:ilvl="2">
      <w:numFmt w:val="bullet"/>
      <w:lvlText w:val="•"/>
      <w:lvlJc w:val="left"/>
      <w:pPr>
        <w:ind w:left="2696" w:hanging="151"/>
      </w:pPr>
      <w:rPr>
        <w:rFonts w:hint="default"/>
        <w:lang w:val="en-US" w:eastAsia="en-US" w:bidi="ar-SA"/>
      </w:rPr>
    </w:lvl>
    <w:lvl w:ilvl="3">
      <w:numFmt w:val="bullet"/>
      <w:lvlText w:val="•"/>
      <w:lvlJc w:val="left"/>
      <w:pPr>
        <w:ind w:left="3654" w:hanging="151"/>
      </w:pPr>
      <w:rPr>
        <w:rFonts w:hint="default"/>
        <w:lang w:val="en-US" w:eastAsia="en-US" w:bidi="ar-SA"/>
      </w:rPr>
    </w:lvl>
    <w:lvl w:ilvl="4">
      <w:numFmt w:val="bullet"/>
      <w:lvlText w:val="•"/>
      <w:lvlJc w:val="left"/>
      <w:pPr>
        <w:ind w:left="4612" w:hanging="151"/>
      </w:pPr>
      <w:rPr>
        <w:rFonts w:hint="default"/>
        <w:lang w:val="en-US" w:eastAsia="en-US" w:bidi="ar-SA"/>
      </w:rPr>
    </w:lvl>
    <w:lvl w:ilvl="5">
      <w:numFmt w:val="bullet"/>
      <w:lvlText w:val="•"/>
      <w:lvlJc w:val="left"/>
      <w:pPr>
        <w:ind w:left="5570" w:hanging="151"/>
      </w:pPr>
      <w:rPr>
        <w:rFonts w:hint="default"/>
        <w:lang w:val="en-US" w:eastAsia="en-US" w:bidi="ar-SA"/>
      </w:rPr>
    </w:lvl>
    <w:lvl w:ilvl="6">
      <w:numFmt w:val="bullet"/>
      <w:lvlText w:val="•"/>
      <w:lvlJc w:val="left"/>
      <w:pPr>
        <w:ind w:left="6528" w:hanging="151"/>
      </w:pPr>
      <w:rPr>
        <w:rFonts w:hint="default"/>
        <w:lang w:val="en-US" w:eastAsia="en-US" w:bidi="ar-SA"/>
      </w:rPr>
    </w:lvl>
    <w:lvl w:ilvl="7">
      <w:numFmt w:val="bullet"/>
      <w:lvlText w:val="•"/>
      <w:lvlJc w:val="left"/>
      <w:pPr>
        <w:ind w:left="7486" w:hanging="151"/>
      </w:pPr>
      <w:rPr>
        <w:rFonts w:hint="default"/>
        <w:lang w:val="en-US" w:eastAsia="en-US" w:bidi="ar-SA"/>
      </w:rPr>
    </w:lvl>
    <w:lvl w:ilvl="8">
      <w:numFmt w:val="bullet"/>
      <w:lvlText w:val="•"/>
      <w:lvlJc w:val="left"/>
      <w:pPr>
        <w:ind w:left="8444" w:hanging="151"/>
      </w:pPr>
      <w:rPr>
        <w:rFonts w:hint="default"/>
        <w:lang w:val="en-US" w:eastAsia="en-US" w:bidi="ar-SA"/>
      </w:rPr>
    </w:lvl>
  </w:abstractNum>
  <w:abstractNum w:abstractNumId="57" w15:restartNumberingAfterBreak="0">
    <w:nsid w:val="5A2B6015"/>
    <w:multiLevelType w:val="multilevel"/>
    <w:tmpl w:val="B1E29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5ADD1F4F"/>
    <w:multiLevelType w:val="multilevel"/>
    <w:tmpl w:val="BD76CF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5BB9076F"/>
    <w:multiLevelType w:val="multilevel"/>
    <w:tmpl w:val="CE3A03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0" w15:restartNumberingAfterBreak="0">
    <w:nsid w:val="5BFD317A"/>
    <w:multiLevelType w:val="multilevel"/>
    <w:tmpl w:val="9B56A5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5CC66551"/>
    <w:multiLevelType w:val="multilevel"/>
    <w:tmpl w:val="36DCEF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2" w15:restartNumberingAfterBreak="0">
    <w:nsid w:val="5CFD2705"/>
    <w:multiLevelType w:val="multilevel"/>
    <w:tmpl w:val="611490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61041556"/>
    <w:multiLevelType w:val="multilevel"/>
    <w:tmpl w:val="078CD7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62CE4FF5"/>
    <w:multiLevelType w:val="multilevel"/>
    <w:tmpl w:val="68CAAD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5" w15:restartNumberingAfterBreak="0">
    <w:nsid w:val="64DE6FBA"/>
    <w:multiLevelType w:val="multilevel"/>
    <w:tmpl w:val="14265D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66AC2BA4"/>
    <w:multiLevelType w:val="multilevel"/>
    <w:tmpl w:val="FD4CED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672B34B1"/>
    <w:multiLevelType w:val="multilevel"/>
    <w:tmpl w:val="5DAAD6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67336EBF"/>
    <w:multiLevelType w:val="multilevel"/>
    <w:tmpl w:val="311C8E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685C6744"/>
    <w:multiLevelType w:val="hybridMultilevel"/>
    <w:tmpl w:val="D2ACAA38"/>
    <w:lvl w:ilvl="0" w:tplc="1F463300">
      <w:start w:val="3"/>
      <w:numFmt w:val="decimal"/>
      <w:lvlText w:val="%1"/>
      <w:lvlJc w:val="left"/>
      <w:pPr>
        <w:ind w:left="718" w:hanging="360"/>
      </w:pPr>
      <w:rPr>
        <w:rFonts w:hint="default"/>
        <w:w w:val="90"/>
      </w:rPr>
    </w:lvl>
    <w:lvl w:ilvl="1" w:tplc="0C0A0019" w:tentative="1">
      <w:start w:val="1"/>
      <w:numFmt w:val="lowerLetter"/>
      <w:lvlText w:val="%2."/>
      <w:lvlJc w:val="left"/>
      <w:pPr>
        <w:ind w:left="1438" w:hanging="360"/>
      </w:pPr>
    </w:lvl>
    <w:lvl w:ilvl="2" w:tplc="0C0A001B" w:tentative="1">
      <w:start w:val="1"/>
      <w:numFmt w:val="lowerRoman"/>
      <w:lvlText w:val="%3."/>
      <w:lvlJc w:val="right"/>
      <w:pPr>
        <w:ind w:left="2158" w:hanging="180"/>
      </w:pPr>
    </w:lvl>
    <w:lvl w:ilvl="3" w:tplc="0C0A000F" w:tentative="1">
      <w:start w:val="1"/>
      <w:numFmt w:val="decimal"/>
      <w:lvlText w:val="%4."/>
      <w:lvlJc w:val="left"/>
      <w:pPr>
        <w:ind w:left="2878" w:hanging="360"/>
      </w:pPr>
    </w:lvl>
    <w:lvl w:ilvl="4" w:tplc="0C0A0019" w:tentative="1">
      <w:start w:val="1"/>
      <w:numFmt w:val="lowerLetter"/>
      <w:lvlText w:val="%5."/>
      <w:lvlJc w:val="left"/>
      <w:pPr>
        <w:ind w:left="3598" w:hanging="360"/>
      </w:pPr>
    </w:lvl>
    <w:lvl w:ilvl="5" w:tplc="0C0A001B" w:tentative="1">
      <w:start w:val="1"/>
      <w:numFmt w:val="lowerRoman"/>
      <w:lvlText w:val="%6."/>
      <w:lvlJc w:val="right"/>
      <w:pPr>
        <w:ind w:left="4318" w:hanging="180"/>
      </w:pPr>
    </w:lvl>
    <w:lvl w:ilvl="6" w:tplc="0C0A000F" w:tentative="1">
      <w:start w:val="1"/>
      <w:numFmt w:val="decimal"/>
      <w:lvlText w:val="%7."/>
      <w:lvlJc w:val="left"/>
      <w:pPr>
        <w:ind w:left="5038" w:hanging="360"/>
      </w:pPr>
    </w:lvl>
    <w:lvl w:ilvl="7" w:tplc="0C0A0019" w:tentative="1">
      <w:start w:val="1"/>
      <w:numFmt w:val="lowerLetter"/>
      <w:lvlText w:val="%8."/>
      <w:lvlJc w:val="left"/>
      <w:pPr>
        <w:ind w:left="5758" w:hanging="360"/>
      </w:pPr>
    </w:lvl>
    <w:lvl w:ilvl="8" w:tplc="0C0A001B" w:tentative="1">
      <w:start w:val="1"/>
      <w:numFmt w:val="lowerRoman"/>
      <w:lvlText w:val="%9."/>
      <w:lvlJc w:val="right"/>
      <w:pPr>
        <w:ind w:left="6478" w:hanging="180"/>
      </w:pPr>
    </w:lvl>
  </w:abstractNum>
  <w:abstractNum w:abstractNumId="70" w15:restartNumberingAfterBreak="0">
    <w:nsid w:val="69A242A9"/>
    <w:multiLevelType w:val="multilevel"/>
    <w:tmpl w:val="372012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717D1D02"/>
    <w:multiLevelType w:val="hybridMultilevel"/>
    <w:tmpl w:val="26F4A33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72086594"/>
    <w:multiLevelType w:val="multilevel"/>
    <w:tmpl w:val="616035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15:restartNumberingAfterBreak="0">
    <w:nsid w:val="73A606AE"/>
    <w:multiLevelType w:val="multilevel"/>
    <w:tmpl w:val="D6227A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76B016EF"/>
    <w:multiLevelType w:val="multilevel"/>
    <w:tmpl w:val="76B016EF"/>
    <w:lvl w:ilvl="0">
      <w:start w:val="1"/>
      <w:numFmt w:val="lowerRoman"/>
      <w:lvlText w:val="%1)"/>
      <w:lvlJc w:val="left"/>
      <w:pPr>
        <w:ind w:left="430" w:hanging="231"/>
        <w:jc w:val="right"/>
      </w:pPr>
      <w:rPr>
        <w:rFonts w:hint="default" w:ascii="Verdana" w:hAnsi="Verdana" w:eastAsia="Verdana" w:cs="Verdana"/>
        <w:spacing w:val="0"/>
        <w:w w:val="100"/>
        <w:sz w:val="21"/>
        <w:szCs w:val="21"/>
        <w:lang w:val="en-US" w:eastAsia="en-US" w:bidi="ar-SA"/>
      </w:rPr>
    </w:lvl>
    <w:lvl w:ilvl="1">
      <w:numFmt w:val="bullet"/>
      <w:lvlText w:val="•"/>
      <w:lvlJc w:val="left"/>
      <w:pPr>
        <w:ind w:left="1432" w:hanging="231"/>
      </w:pPr>
      <w:rPr>
        <w:rFonts w:hint="default"/>
        <w:lang w:val="en-US" w:eastAsia="en-US" w:bidi="ar-SA"/>
      </w:rPr>
    </w:lvl>
    <w:lvl w:ilvl="2">
      <w:numFmt w:val="bullet"/>
      <w:lvlText w:val="•"/>
      <w:lvlJc w:val="left"/>
      <w:pPr>
        <w:ind w:left="2424" w:hanging="231"/>
      </w:pPr>
      <w:rPr>
        <w:rFonts w:hint="default"/>
        <w:lang w:val="en-US" w:eastAsia="en-US" w:bidi="ar-SA"/>
      </w:rPr>
    </w:lvl>
    <w:lvl w:ilvl="3">
      <w:numFmt w:val="bullet"/>
      <w:lvlText w:val="•"/>
      <w:lvlJc w:val="left"/>
      <w:pPr>
        <w:ind w:left="3416" w:hanging="231"/>
      </w:pPr>
      <w:rPr>
        <w:rFonts w:hint="default"/>
        <w:lang w:val="en-US" w:eastAsia="en-US" w:bidi="ar-SA"/>
      </w:rPr>
    </w:lvl>
    <w:lvl w:ilvl="4">
      <w:numFmt w:val="bullet"/>
      <w:lvlText w:val="•"/>
      <w:lvlJc w:val="left"/>
      <w:pPr>
        <w:ind w:left="4408" w:hanging="231"/>
      </w:pPr>
      <w:rPr>
        <w:rFonts w:hint="default"/>
        <w:lang w:val="en-US" w:eastAsia="en-US" w:bidi="ar-SA"/>
      </w:rPr>
    </w:lvl>
    <w:lvl w:ilvl="5">
      <w:numFmt w:val="bullet"/>
      <w:lvlText w:val="•"/>
      <w:lvlJc w:val="left"/>
      <w:pPr>
        <w:ind w:left="5400" w:hanging="231"/>
      </w:pPr>
      <w:rPr>
        <w:rFonts w:hint="default"/>
        <w:lang w:val="en-US" w:eastAsia="en-US" w:bidi="ar-SA"/>
      </w:rPr>
    </w:lvl>
    <w:lvl w:ilvl="6">
      <w:numFmt w:val="bullet"/>
      <w:lvlText w:val="•"/>
      <w:lvlJc w:val="left"/>
      <w:pPr>
        <w:ind w:left="6392" w:hanging="231"/>
      </w:pPr>
      <w:rPr>
        <w:rFonts w:hint="default"/>
        <w:lang w:val="en-US" w:eastAsia="en-US" w:bidi="ar-SA"/>
      </w:rPr>
    </w:lvl>
    <w:lvl w:ilvl="7">
      <w:numFmt w:val="bullet"/>
      <w:lvlText w:val="•"/>
      <w:lvlJc w:val="left"/>
      <w:pPr>
        <w:ind w:left="7384" w:hanging="231"/>
      </w:pPr>
      <w:rPr>
        <w:rFonts w:hint="default"/>
        <w:lang w:val="en-US" w:eastAsia="en-US" w:bidi="ar-SA"/>
      </w:rPr>
    </w:lvl>
    <w:lvl w:ilvl="8">
      <w:numFmt w:val="bullet"/>
      <w:lvlText w:val="•"/>
      <w:lvlJc w:val="left"/>
      <w:pPr>
        <w:ind w:left="8376" w:hanging="231"/>
      </w:pPr>
      <w:rPr>
        <w:rFonts w:hint="default"/>
        <w:lang w:val="en-US" w:eastAsia="en-US" w:bidi="ar-SA"/>
      </w:rPr>
    </w:lvl>
  </w:abstractNum>
  <w:abstractNum w:abstractNumId="75" w15:restartNumberingAfterBreak="0">
    <w:nsid w:val="794E00CB"/>
    <w:multiLevelType w:val="multilevel"/>
    <w:tmpl w:val="2132F1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796446D3"/>
    <w:multiLevelType w:val="multilevel"/>
    <w:tmpl w:val="9F2112EF"/>
    <w:lvl w:ilvl="0">
      <w:start w:val="1"/>
      <w:numFmt w:val="decimal"/>
      <w:lvlText w:val="%1."/>
      <w:lvlJc w:val="left"/>
      <w:pPr>
        <w:ind w:left="482" w:hanging="284"/>
      </w:pPr>
      <w:rPr>
        <w:rFonts w:hint="default" w:ascii="Verdana" w:hAnsi="Verdana" w:eastAsia="Verdana" w:cs="Verdana"/>
        <w:w w:val="100"/>
        <w:sz w:val="21"/>
        <w:szCs w:val="21"/>
        <w:lang w:val="en-US" w:eastAsia="en-US" w:bidi="ar-SA"/>
      </w:rPr>
    </w:lvl>
    <w:lvl w:ilvl="1">
      <w:start w:val="1"/>
      <w:numFmt w:val="decimal"/>
      <w:lvlText w:val="%1.%2"/>
      <w:lvlJc w:val="left"/>
      <w:pPr>
        <w:ind w:left="545" w:hanging="347"/>
      </w:pPr>
      <w:rPr>
        <w:rFonts w:hint="default" w:ascii="Verdana" w:hAnsi="Verdana" w:eastAsia="Verdana" w:cs="Verdana"/>
        <w:w w:val="100"/>
        <w:sz w:val="19"/>
        <w:szCs w:val="19"/>
        <w:lang w:val="en-US" w:eastAsia="en-US" w:bidi="ar-SA"/>
      </w:rPr>
    </w:lvl>
    <w:lvl w:ilvl="2">
      <w:numFmt w:val="bullet"/>
      <w:lvlText w:val="•"/>
      <w:lvlJc w:val="left"/>
      <w:pPr>
        <w:ind w:left="1631" w:hanging="347"/>
      </w:pPr>
      <w:rPr>
        <w:rFonts w:hint="default"/>
        <w:lang w:val="en-US" w:eastAsia="en-US" w:bidi="ar-SA"/>
      </w:rPr>
    </w:lvl>
    <w:lvl w:ilvl="3">
      <w:numFmt w:val="bullet"/>
      <w:lvlText w:val="•"/>
      <w:lvlJc w:val="left"/>
      <w:pPr>
        <w:ind w:left="2722" w:hanging="347"/>
      </w:pPr>
      <w:rPr>
        <w:rFonts w:hint="default"/>
        <w:lang w:val="en-US" w:eastAsia="en-US" w:bidi="ar-SA"/>
      </w:rPr>
    </w:lvl>
    <w:lvl w:ilvl="4">
      <w:numFmt w:val="bullet"/>
      <w:lvlText w:val="•"/>
      <w:lvlJc w:val="left"/>
      <w:pPr>
        <w:ind w:left="3813" w:hanging="347"/>
      </w:pPr>
      <w:rPr>
        <w:rFonts w:hint="default"/>
        <w:lang w:val="en-US" w:eastAsia="en-US" w:bidi="ar-SA"/>
      </w:rPr>
    </w:lvl>
    <w:lvl w:ilvl="5">
      <w:numFmt w:val="bullet"/>
      <w:lvlText w:val="•"/>
      <w:lvlJc w:val="left"/>
      <w:pPr>
        <w:ind w:left="4904" w:hanging="347"/>
      </w:pPr>
      <w:rPr>
        <w:rFonts w:hint="default"/>
        <w:lang w:val="en-US" w:eastAsia="en-US" w:bidi="ar-SA"/>
      </w:rPr>
    </w:lvl>
    <w:lvl w:ilvl="6">
      <w:numFmt w:val="bullet"/>
      <w:lvlText w:val="•"/>
      <w:lvlJc w:val="left"/>
      <w:pPr>
        <w:ind w:left="5995" w:hanging="347"/>
      </w:pPr>
      <w:rPr>
        <w:rFonts w:hint="default"/>
        <w:lang w:val="en-US" w:eastAsia="en-US" w:bidi="ar-SA"/>
      </w:rPr>
    </w:lvl>
    <w:lvl w:ilvl="7">
      <w:numFmt w:val="bullet"/>
      <w:lvlText w:val="•"/>
      <w:lvlJc w:val="left"/>
      <w:pPr>
        <w:ind w:left="7086" w:hanging="347"/>
      </w:pPr>
      <w:rPr>
        <w:rFonts w:hint="default"/>
        <w:lang w:val="en-US" w:eastAsia="en-US" w:bidi="ar-SA"/>
      </w:rPr>
    </w:lvl>
    <w:lvl w:ilvl="8">
      <w:numFmt w:val="bullet"/>
      <w:lvlText w:val="•"/>
      <w:lvlJc w:val="left"/>
      <w:pPr>
        <w:ind w:left="8177" w:hanging="347"/>
      </w:pPr>
      <w:rPr>
        <w:rFonts w:hint="default"/>
        <w:lang w:val="en-US" w:eastAsia="en-US" w:bidi="ar-SA"/>
      </w:rPr>
    </w:lvl>
  </w:abstractNum>
  <w:abstractNum w:abstractNumId="77" w15:restartNumberingAfterBreak="0">
    <w:nsid w:val="7A6A00BD"/>
    <w:multiLevelType w:val="multilevel"/>
    <w:tmpl w:val="045EC3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8" w15:restartNumberingAfterBreak="0">
    <w:nsid w:val="7A9C051A"/>
    <w:multiLevelType w:val="multilevel"/>
    <w:tmpl w:val="EECA3C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9" w15:restartNumberingAfterBreak="0">
    <w:nsid w:val="7AB66B43"/>
    <w:multiLevelType w:val="multilevel"/>
    <w:tmpl w:val="078CD7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7FC46030"/>
    <w:multiLevelType w:val="multilevel"/>
    <w:tmpl w:val="CDF013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49916455">
    <w:abstractNumId w:val="8"/>
  </w:num>
  <w:num w:numId="2" w16cid:durableId="1682050347">
    <w:abstractNumId w:val="4"/>
  </w:num>
  <w:num w:numId="3" w16cid:durableId="328412754">
    <w:abstractNumId w:val="56"/>
  </w:num>
  <w:num w:numId="4" w16cid:durableId="1472089251">
    <w:abstractNumId w:val="2"/>
  </w:num>
  <w:num w:numId="5" w16cid:durableId="43481450">
    <w:abstractNumId w:val="7"/>
  </w:num>
  <w:num w:numId="6" w16cid:durableId="240674712">
    <w:abstractNumId w:val="1"/>
  </w:num>
  <w:num w:numId="7" w16cid:durableId="1552376295">
    <w:abstractNumId w:val="0"/>
  </w:num>
  <w:num w:numId="8" w16cid:durableId="1661351171">
    <w:abstractNumId w:val="45"/>
  </w:num>
  <w:num w:numId="9" w16cid:durableId="239994091">
    <w:abstractNumId w:val="17"/>
  </w:num>
  <w:num w:numId="10" w16cid:durableId="2128743129">
    <w:abstractNumId w:val="32"/>
  </w:num>
  <w:num w:numId="11" w16cid:durableId="122584563">
    <w:abstractNumId w:val="3"/>
  </w:num>
  <w:num w:numId="12" w16cid:durableId="250743408">
    <w:abstractNumId w:val="6"/>
  </w:num>
  <w:num w:numId="13" w16cid:durableId="306396593">
    <w:abstractNumId w:val="13"/>
  </w:num>
  <w:num w:numId="14" w16cid:durableId="445464593">
    <w:abstractNumId w:val="23"/>
  </w:num>
  <w:num w:numId="15" w16cid:durableId="1944722158">
    <w:abstractNumId w:val="5"/>
  </w:num>
  <w:num w:numId="16" w16cid:durableId="812017088">
    <w:abstractNumId w:val="47"/>
  </w:num>
  <w:num w:numId="17" w16cid:durableId="1281717522">
    <w:abstractNumId w:val="74"/>
  </w:num>
  <w:num w:numId="18" w16cid:durableId="1162426646">
    <w:abstractNumId w:val="75"/>
  </w:num>
  <w:num w:numId="19" w16cid:durableId="115429498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4573458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483618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66217569">
    <w:abstractNumId w:val="78"/>
  </w:num>
  <w:num w:numId="23" w16cid:durableId="240019304">
    <w:abstractNumId w:val="44"/>
  </w:num>
  <w:num w:numId="24" w16cid:durableId="1552107782">
    <w:abstractNumId w:val="27"/>
  </w:num>
  <w:num w:numId="25" w16cid:durableId="81266520">
    <w:abstractNumId w:val="46"/>
  </w:num>
  <w:num w:numId="26" w16cid:durableId="1315142908">
    <w:abstractNumId w:val="20"/>
  </w:num>
  <w:num w:numId="27" w16cid:durableId="355888033">
    <w:abstractNumId w:val="26"/>
  </w:num>
  <w:num w:numId="28" w16cid:durableId="912012153">
    <w:abstractNumId w:val="59"/>
  </w:num>
  <w:num w:numId="29" w16cid:durableId="858084812">
    <w:abstractNumId w:val="40"/>
  </w:num>
  <w:num w:numId="30" w16cid:durableId="1329792151">
    <w:abstractNumId w:val="72"/>
  </w:num>
  <w:num w:numId="31" w16cid:durableId="1253198820">
    <w:abstractNumId w:val="35"/>
  </w:num>
  <w:num w:numId="32" w16cid:durableId="294526791">
    <w:abstractNumId w:val="51"/>
  </w:num>
  <w:num w:numId="33" w16cid:durableId="1825313118">
    <w:abstractNumId w:val="25"/>
  </w:num>
  <w:num w:numId="34" w16cid:durableId="1199584158">
    <w:abstractNumId w:val="28"/>
  </w:num>
  <w:num w:numId="35" w16cid:durableId="413168884">
    <w:abstractNumId w:val="42"/>
  </w:num>
  <w:num w:numId="36" w16cid:durableId="172498484">
    <w:abstractNumId w:val="19"/>
  </w:num>
  <w:num w:numId="37" w16cid:durableId="1040739366">
    <w:abstractNumId w:val="57"/>
  </w:num>
  <w:num w:numId="38" w16cid:durableId="924220146">
    <w:abstractNumId w:val="16"/>
  </w:num>
  <w:num w:numId="39" w16cid:durableId="619150856">
    <w:abstractNumId w:val="61"/>
  </w:num>
  <w:num w:numId="40" w16cid:durableId="88159437">
    <w:abstractNumId w:val="34"/>
  </w:num>
  <w:num w:numId="41" w16cid:durableId="977032581">
    <w:abstractNumId w:val="69"/>
  </w:num>
  <w:num w:numId="42" w16cid:durableId="1927614465">
    <w:abstractNumId w:val="66"/>
  </w:num>
  <w:num w:numId="43" w16cid:durableId="1107041240">
    <w:abstractNumId w:val="11"/>
  </w:num>
  <w:num w:numId="44" w16cid:durableId="1367834200">
    <w:abstractNumId w:val="37"/>
  </w:num>
  <w:num w:numId="45" w16cid:durableId="897473225">
    <w:abstractNumId w:val="80"/>
  </w:num>
  <w:num w:numId="46" w16cid:durableId="1233926909">
    <w:abstractNumId w:val="36"/>
  </w:num>
  <w:num w:numId="47" w16cid:durableId="1638299689">
    <w:abstractNumId w:val="24"/>
  </w:num>
  <w:num w:numId="48" w16cid:durableId="935752395">
    <w:abstractNumId w:val="67"/>
  </w:num>
  <w:num w:numId="49" w16cid:durableId="25110193">
    <w:abstractNumId w:val="14"/>
  </w:num>
  <w:num w:numId="50" w16cid:durableId="396053371">
    <w:abstractNumId w:val="60"/>
  </w:num>
  <w:num w:numId="51" w16cid:durableId="1741369027">
    <w:abstractNumId w:val="55"/>
  </w:num>
  <w:num w:numId="52" w16cid:durableId="767000217">
    <w:abstractNumId w:val="63"/>
  </w:num>
  <w:num w:numId="53" w16cid:durableId="401753568">
    <w:abstractNumId w:val="73"/>
  </w:num>
  <w:num w:numId="54" w16cid:durableId="391580091">
    <w:abstractNumId w:val="58"/>
  </w:num>
  <w:num w:numId="55" w16cid:durableId="1873178963">
    <w:abstractNumId w:val="54"/>
  </w:num>
  <w:num w:numId="56" w16cid:durableId="15469497">
    <w:abstractNumId w:val="79"/>
  </w:num>
  <w:num w:numId="57" w16cid:durableId="1098597964">
    <w:abstractNumId w:val="22"/>
  </w:num>
  <w:num w:numId="58" w16cid:durableId="1093742894">
    <w:abstractNumId w:val="70"/>
  </w:num>
  <w:num w:numId="59" w16cid:durableId="1530558125">
    <w:abstractNumId w:val="68"/>
  </w:num>
  <w:num w:numId="60" w16cid:durableId="654605089">
    <w:abstractNumId w:val="43"/>
  </w:num>
  <w:num w:numId="61" w16cid:durableId="1160003257">
    <w:abstractNumId w:val="71"/>
  </w:num>
  <w:num w:numId="62" w16cid:durableId="1689480201">
    <w:abstractNumId w:val="64"/>
  </w:num>
  <w:num w:numId="63" w16cid:durableId="429544237">
    <w:abstractNumId w:val="38"/>
  </w:num>
  <w:num w:numId="64" w16cid:durableId="208759695">
    <w:abstractNumId w:val="29"/>
  </w:num>
  <w:num w:numId="65" w16cid:durableId="2051954098">
    <w:abstractNumId w:val="33"/>
  </w:num>
  <w:num w:numId="66" w16cid:durableId="686567477">
    <w:abstractNumId w:val="53"/>
  </w:num>
  <w:num w:numId="67" w16cid:durableId="750810656">
    <w:abstractNumId w:val="15"/>
  </w:num>
  <w:num w:numId="68" w16cid:durableId="1188375580">
    <w:abstractNumId w:val="21"/>
  </w:num>
  <w:num w:numId="69" w16cid:durableId="1290672413">
    <w:abstractNumId w:val="41"/>
  </w:num>
  <w:num w:numId="70" w16cid:durableId="1386028757">
    <w:abstractNumId w:val="12"/>
  </w:num>
  <w:num w:numId="71" w16cid:durableId="1287543304">
    <w:abstractNumId w:val="10"/>
  </w:num>
  <w:num w:numId="72" w16cid:durableId="1701272781">
    <w:abstractNumId w:val="50"/>
  </w:num>
  <w:num w:numId="73" w16cid:durableId="838080469">
    <w:abstractNumId w:val="49"/>
  </w:num>
  <w:num w:numId="74" w16cid:durableId="205057208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98254976">
    <w:abstractNumId w:val="76"/>
  </w:num>
  <w:num w:numId="76" w16cid:durableId="1853303293">
    <w:abstractNumId w:val="62"/>
  </w:num>
  <w:num w:numId="77" w16cid:durableId="1602300437">
    <w:abstractNumId w:val="65"/>
  </w:num>
  <w:num w:numId="78" w16cid:durableId="1250432188">
    <w:abstractNumId w:val="77"/>
  </w:num>
  <w:num w:numId="79" w16cid:durableId="240793288">
    <w:abstractNumId w:val="31"/>
  </w:num>
  <w:num w:numId="80" w16cid:durableId="40715049">
    <w:abstractNumId w:val="48"/>
  </w:num>
  <w:num w:numId="81" w16cid:durableId="215632174">
    <w:abstractNumId w:val="52"/>
  </w:num>
  <w:num w:numId="82" w16cid:durableId="745495176">
    <w:abstractNumId w:val="9"/>
  </w:num>
  <w:num w:numId="83" w16cid:durableId="445201659">
    <w:abstractNumId w:val="30"/>
  </w:num>
  <w:num w:numId="84" w16cid:durableId="2008710515">
    <w:abstractNumId w:val="39"/>
  </w:num>
  <w:num w:numId="85" w16cid:durableId="12846412">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oNotDisplayPageBoundaries/>
  <w:trackRevisions w:val="false"/>
  <w:defaultTabStop w:val="720"/>
  <w:hyphenationZone w:val="425"/>
  <w:drawingGridHorizontalSpacing w:val="110"/>
  <w:displayHorizontalDrawingGridEvery w:val="2"/>
  <w:characterSpacingControl w:val="doNotCompress"/>
  <w:hdrShapeDefaults>
    <o:shapedefaults v:ext="edit" spidmax="2142"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086"/>
    <w:rsid w:val="00000000"/>
    <w:rsid w:val="00000A51"/>
    <w:rsid w:val="000306EE"/>
    <w:rsid w:val="00034166"/>
    <w:rsid w:val="000363E4"/>
    <w:rsid w:val="00040ACF"/>
    <w:rsid w:val="0008044A"/>
    <w:rsid w:val="00087E37"/>
    <w:rsid w:val="00094D75"/>
    <w:rsid w:val="000D5C7C"/>
    <w:rsid w:val="000E6042"/>
    <w:rsid w:val="0010741D"/>
    <w:rsid w:val="001178D9"/>
    <w:rsid w:val="00136091"/>
    <w:rsid w:val="0015148C"/>
    <w:rsid w:val="001564BD"/>
    <w:rsid w:val="00193FE5"/>
    <w:rsid w:val="001D2086"/>
    <w:rsid w:val="001F7A14"/>
    <w:rsid w:val="0021264D"/>
    <w:rsid w:val="00231ABA"/>
    <w:rsid w:val="002507E8"/>
    <w:rsid w:val="0026039F"/>
    <w:rsid w:val="00271F21"/>
    <w:rsid w:val="002A52CE"/>
    <w:rsid w:val="002B00C6"/>
    <w:rsid w:val="002C165F"/>
    <w:rsid w:val="0037273D"/>
    <w:rsid w:val="003748F0"/>
    <w:rsid w:val="0038583C"/>
    <w:rsid w:val="00397C05"/>
    <w:rsid w:val="003E6DB1"/>
    <w:rsid w:val="004048A6"/>
    <w:rsid w:val="00417D0F"/>
    <w:rsid w:val="004520CA"/>
    <w:rsid w:val="00463BCC"/>
    <w:rsid w:val="00474D71"/>
    <w:rsid w:val="00483C89"/>
    <w:rsid w:val="00495BA9"/>
    <w:rsid w:val="00497B4B"/>
    <w:rsid w:val="00504D09"/>
    <w:rsid w:val="00554FC6"/>
    <w:rsid w:val="00581301"/>
    <w:rsid w:val="00585511"/>
    <w:rsid w:val="005F2CF5"/>
    <w:rsid w:val="00621EE4"/>
    <w:rsid w:val="006416C0"/>
    <w:rsid w:val="00646864"/>
    <w:rsid w:val="0068080F"/>
    <w:rsid w:val="0070007D"/>
    <w:rsid w:val="00732DE3"/>
    <w:rsid w:val="0073670B"/>
    <w:rsid w:val="00771726"/>
    <w:rsid w:val="00781E9B"/>
    <w:rsid w:val="00785A1B"/>
    <w:rsid w:val="007A4CC6"/>
    <w:rsid w:val="007C05F3"/>
    <w:rsid w:val="007D1702"/>
    <w:rsid w:val="00820007"/>
    <w:rsid w:val="00880AD2"/>
    <w:rsid w:val="008914E7"/>
    <w:rsid w:val="008F38F5"/>
    <w:rsid w:val="009319C1"/>
    <w:rsid w:val="009426C8"/>
    <w:rsid w:val="0094638C"/>
    <w:rsid w:val="0098676B"/>
    <w:rsid w:val="009A4497"/>
    <w:rsid w:val="009B4CBF"/>
    <w:rsid w:val="009F1100"/>
    <w:rsid w:val="00A0010D"/>
    <w:rsid w:val="00A05ABC"/>
    <w:rsid w:val="00A1392D"/>
    <w:rsid w:val="00A52E88"/>
    <w:rsid w:val="00A6245C"/>
    <w:rsid w:val="00A63F0D"/>
    <w:rsid w:val="00A86AB7"/>
    <w:rsid w:val="00AA4452"/>
    <w:rsid w:val="00AC7458"/>
    <w:rsid w:val="00AE1E71"/>
    <w:rsid w:val="00AE26FB"/>
    <w:rsid w:val="00B06AA2"/>
    <w:rsid w:val="00B14A4B"/>
    <w:rsid w:val="00B17CB6"/>
    <w:rsid w:val="00B600D1"/>
    <w:rsid w:val="00B862AF"/>
    <w:rsid w:val="00BA14BC"/>
    <w:rsid w:val="00BA6FB1"/>
    <w:rsid w:val="00BD4C79"/>
    <w:rsid w:val="00BF0F83"/>
    <w:rsid w:val="00C06056"/>
    <w:rsid w:val="00C10640"/>
    <w:rsid w:val="00C27D43"/>
    <w:rsid w:val="00CA610A"/>
    <w:rsid w:val="00CA67F6"/>
    <w:rsid w:val="00CC66AA"/>
    <w:rsid w:val="00CC7088"/>
    <w:rsid w:val="00CD3D44"/>
    <w:rsid w:val="00CE3C19"/>
    <w:rsid w:val="00CF1721"/>
    <w:rsid w:val="00D17BAA"/>
    <w:rsid w:val="00D242A6"/>
    <w:rsid w:val="00D53584"/>
    <w:rsid w:val="00D56579"/>
    <w:rsid w:val="00D72138"/>
    <w:rsid w:val="00D9387E"/>
    <w:rsid w:val="00D945D0"/>
    <w:rsid w:val="00DA7316"/>
    <w:rsid w:val="00DD1702"/>
    <w:rsid w:val="00DE1148"/>
    <w:rsid w:val="00DE4BBF"/>
    <w:rsid w:val="00DF1A0A"/>
    <w:rsid w:val="00E63164"/>
    <w:rsid w:val="00E67D6D"/>
    <w:rsid w:val="00E71414"/>
    <w:rsid w:val="00EB156B"/>
    <w:rsid w:val="00EF56C6"/>
    <w:rsid w:val="00F131C2"/>
    <w:rsid w:val="00F23C52"/>
    <w:rsid w:val="00F40643"/>
    <w:rsid w:val="00F43BA5"/>
    <w:rsid w:val="00F44704"/>
    <w:rsid w:val="00F72132"/>
    <w:rsid w:val="00FC2BA3"/>
    <w:rsid w:val="00FC75A9"/>
    <w:rsid w:val="00FD303D"/>
    <w:rsid w:val="00FE373C"/>
    <w:rsid w:val="00FF27C5"/>
    <w:rsid w:val="0C15141C"/>
    <w:rsid w:val="0D8B0B38"/>
    <w:rsid w:val="0FE36DF8"/>
    <w:rsid w:val="168A3BAE"/>
    <w:rsid w:val="223FEF89"/>
    <w:rsid w:val="2EF40469"/>
    <w:rsid w:val="31473430"/>
    <w:rsid w:val="3A0B6274"/>
    <w:rsid w:val="4BCB58E6"/>
    <w:rsid w:val="56B77EF5"/>
    <w:rsid w:val="5AB833CD"/>
    <w:rsid w:val="5E8A3B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42" fillcolor="white">
      <v:fill color="white"/>
    </o:shapedefaults>
    <o:shapelayout v:ext="edit">
      <o:idmap v:ext="edit" data="2"/>
    </o:shapelayout>
  </w:shapeDefaults>
  <w:decimalSymbol w:val="."/>
  <w:listSeparator w:val=","/>
  <w14:docId w14:val="6D8EDC15"/>
  <w15:docId w15:val="{F8647E26-9AD0-4579-BE22-A271E2090D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lang w:val="es-ES" w:eastAsia="es-ES"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caption" w:semiHidden="1" w:unhideWhenUsed="1" w:qFormat="1"/>
    <w:lsdException w:name="Title" w:uiPriority="1" w:qFormat="1"/>
    <w:lsdException w:name="Default Paragraph Font" w:uiPriority="1" w:semiHidden="1" w:unhideWhenUsed="1" w:qFormat="1"/>
    <w:lsdException w:name="Body Text" w:uiPriority="1" w:qFormat="1"/>
    <w:lsdException w:name="Subtitle" w:qFormat="1"/>
    <w:lsdException w:name="Strong" w:qFormat="1"/>
    <w:lsdException w:name="Emphasis" w:qFormat="1"/>
    <w:lsdException w:name="HTML Top of Form" w:uiPriority="99" w:semiHidden="1" w:unhideWhenUsed="1"/>
    <w:lsdException w:name="HTML Bottom of Form" w:uiPriority="99" w:semiHidden="1" w:unhideWhenUsed="1"/>
    <w:lsdException w:name="Normal Table" w:semiHidden="1" w:unhideWhenUsed="1" w:qFormat="1"/>
    <w:lsdException w:name="No List" w:uiPriority="99" w:semiHidden="1" w:unhideWhenUsed="1"/>
    <w:lsdException w:name="Outline List 1" w:uiPriority="99" w:semiHidden="1" w:unhideWhenUsed="1"/>
    <w:lsdException w:name="Outline List 2" w:uiPriority="99" w:semiHidden="1" w:unhideWhenUsed="1"/>
    <w:lsdException w:name="Outline List 3" w:uiPriority="99"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unhideWhenUsed="1"/>
    <w:lsdException w:name="No Spacing" w:uiPriority="99"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unhideWhenUsed="1"/>
    <w:lsdException w:name="List Paragraph" w:uiPriority="1" w:qFormat="1"/>
    <w:lsdException w:name="Quote" w:uiPriority="99" w:semiHidden="1" w:unhideWhenUsed="1"/>
    <w:lsdException w:name="Intense Quote" w:uiPriority="99"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uiPriority w:val="1"/>
    <w:qFormat/>
    <w:pPr>
      <w:widowControl w:val="0"/>
      <w:autoSpaceDE w:val="0"/>
      <w:autoSpaceDN w:val="0"/>
    </w:pPr>
    <w:rPr>
      <w:rFonts w:ascii="Verdana" w:hAnsi="Verdana" w:eastAsia="Verdana" w:cs="Verdana"/>
      <w:sz w:val="22"/>
      <w:szCs w:val="22"/>
      <w:lang w:val="es-PY" w:eastAsia="en-US"/>
    </w:rPr>
  </w:style>
  <w:style w:type="paragraph" w:styleId="Ttulo1">
    <w:name w:val="heading 1"/>
    <w:basedOn w:val="Normal"/>
    <w:uiPriority w:val="1"/>
    <w:qFormat/>
    <w:pPr>
      <w:spacing w:before="83"/>
      <w:ind w:left="200"/>
      <w:outlineLvl w:val="0"/>
    </w:pPr>
    <w:rPr>
      <w:rFonts w:ascii="Times New Roman" w:hAnsi="Times New Roman" w:eastAsia="Times New Roman" w:cs="Times New Roman"/>
      <w:b/>
      <w:bCs/>
      <w:sz w:val="44"/>
      <w:szCs w:val="44"/>
      <w:lang w:val="en-US"/>
    </w:rPr>
  </w:style>
  <w:style w:type="paragraph" w:styleId="Ttulo2">
    <w:name w:val="heading 2"/>
    <w:basedOn w:val="Normal"/>
    <w:uiPriority w:val="1"/>
    <w:qFormat/>
    <w:pPr>
      <w:ind w:left="498" w:hanging="299"/>
      <w:outlineLvl w:val="1"/>
    </w:pPr>
    <w:rPr>
      <w:b/>
      <w:bCs/>
      <w:sz w:val="28"/>
      <w:szCs w:val="28"/>
      <w:lang w:val="en-US"/>
    </w:rPr>
  </w:style>
  <w:style w:type="paragraph" w:styleId="Ttulo3">
    <w:name w:val="heading 3"/>
    <w:basedOn w:val="Normal"/>
    <w:uiPriority w:val="1"/>
    <w:qFormat/>
    <w:pPr>
      <w:ind w:left="200"/>
      <w:outlineLvl w:val="2"/>
    </w:pPr>
    <w:rPr>
      <w:rFonts w:ascii="Times New Roman" w:hAnsi="Times New Roman" w:eastAsia="Times New Roman" w:cs="Times New Roman"/>
      <w:b/>
      <w:bCs/>
      <w:sz w:val="27"/>
      <w:szCs w:val="27"/>
      <w:lang w:val="en-US"/>
    </w:rPr>
  </w:style>
  <w:style w:type="paragraph" w:styleId="Ttulo4">
    <w:name w:val="heading 4"/>
    <w:basedOn w:val="Normal"/>
    <w:uiPriority w:val="1"/>
    <w:qFormat/>
    <w:pPr>
      <w:ind w:left="200"/>
      <w:outlineLvl w:val="3"/>
    </w:pPr>
    <w:rPr>
      <w:rFonts w:ascii="Arial" w:hAnsi="Arial" w:eastAsia="Arial" w:cs="Arial"/>
      <w:b/>
      <w:bCs/>
      <w:sz w:val="24"/>
      <w:szCs w:val="24"/>
      <w:lang w:val="en-US"/>
    </w:rPr>
  </w:style>
  <w:style w:type="paragraph" w:styleId="Ttulo5">
    <w:name w:val="heading 5"/>
    <w:basedOn w:val="Normal"/>
    <w:uiPriority w:val="1"/>
    <w:qFormat/>
    <w:pPr>
      <w:ind w:left="199"/>
      <w:outlineLvl w:val="4"/>
    </w:pPr>
    <w:rPr>
      <w:rFonts w:ascii="Arial" w:hAnsi="Arial" w:eastAsia="Arial" w:cs="Arial"/>
      <w:b/>
      <w:bCs/>
      <w:sz w:val="21"/>
      <w:szCs w:val="21"/>
      <w:lang w:val="en-US"/>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Corpodetexto">
    <w:name w:val="Body Text"/>
    <w:basedOn w:val="Normal"/>
    <w:uiPriority w:val="1"/>
    <w:qFormat/>
    <w:rPr>
      <w:sz w:val="21"/>
      <w:szCs w:val="21"/>
      <w:lang w:val="en-US"/>
    </w:rPr>
  </w:style>
  <w:style w:type="paragraph" w:styleId="Sumrio1">
    <w:name w:val="toc 1"/>
    <w:basedOn w:val="Normal"/>
    <w:uiPriority w:val="1"/>
    <w:qFormat/>
    <w:pPr>
      <w:spacing w:before="11"/>
      <w:ind w:left="631"/>
    </w:pPr>
    <w:rPr>
      <w:rFonts w:ascii="SimSun" w:hAnsi="SimSun" w:eastAsia="SimSun" w:cs="SimSun"/>
      <w:lang w:val="en-US"/>
    </w:rPr>
  </w:style>
  <w:style w:type="paragraph" w:styleId="Sumrio2">
    <w:name w:val="toc 2"/>
    <w:basedOn w:val="Normal"/>
    <w:uiPriority w:val="1"/>
    <w:qFormat/>
    <w:pPr>
      <w:spacing w:before="74"/>
      <w:ind w:left="631"/>
    </w:pPr>
    <w:rPr>
      <w:rFonts w:ascii="Times New Roman" w:hAnsi="Times New Roman" w:eastAsia="Times New Roman" w:cs="Times New Roman"/>
      <w:sz w:val="19"/>
      <w:szCs w:val="19"/>
      <w:lang w:val="en-US"/>
    </w:rPr>
  </w:style>
  <w:style w:type="paragraph" w:styleId="Ttulo">
    <w:name w:val="Title"/>
    <w:basedOn w:val="Normal"/>
    <w:uiPriority w:val="1"/>
    <w:qFormat/>
    <w:pPr>
      <w:spacing w:before="225"/>
      <w:ind w:left="1011" w:right="2304"/>
      <w:jc w:val="center"/>
    </w:pPr>
    <w:rPr>
      <w:b/>
      <w:bCs/>
      <w:sz w:val="67"/>
      <w:szCs w:val="67"/>
      <w:lang w:val="en-US"/>
    </w:rPr>
  </w:style>
  <w:style w:type="table" w:styleId="TableNormal" w:customStyle="1">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ind w:left="831" w:hanging="210"/>
    </w:pPr>
    <w:rPr>
      <w:lang w:val="en-US"/>
    </w:rPr>
  </w:style>
  <w:style w:type="paragraph" w:styleId="TableParagraph" w:customStyle="1">
    <w:name w:val="Table Paragraph"/>
    <w:basedOn w:val="Normal"/>
    <w:uiPriority w:val="1"/>
    <w:qFormat/>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9.png" Id="rId26" /><Relationship Type="http://schemas.openxmlformats.org/officeDocument/2006/relationships/image" Target="media/image6.png" Id="rId21" /><Relationship Type="http://schemas.openxmlformats.org/officeDocument/2006/relationships/image" Target="media/image25.png" Id="rId42" /><Relationship Type="http://schemas.openxmlformats.org/officeDocument/2006/relationships/image" Target="media/image30.png" Id="rId47" /><Relationship Type="http://schemas.openxmlformats.org/officeDocument/2006/relationships/image" Target="media/image40.png" Id="rId63" /><Relationship Type="http://schemas.openxmlformats.org/officeDocument/2006/relationships/image" Target="media/image45.png" Id="rId68" /><Relationship Type="http://schemas.openxmlformats.org/officeDocument/2006/relationships/image" Target="media/image57.png" Id="rId84" /><Relationship Type="http://schemas.openxmlformats.org/officeDocument/2006/relationships/image" Target="media/image62.png" Id="rId89" /><Relationship Type="http://schemas.openxmlformats.org/officeDocument/2006/relationships/footer" Target="footer3.xml" Id="rId16" /><Relationship Type="http://schemas.openxmlformats.org/officeDocument/2006/relationships/header" Target="header1.xml" Id="rId11" /><Relationship Type="http://schemas.openxmlformats.org/officeDocument/2006/relationships/image" Target="media/image15.png" Id="rId32" /><Relationship Type="http://schemas.openxmlformats.org/officeDocument/2006/relationships/image" Target="media/image20.png" Id="rId37" /><Relationship Type="http://schemas.openxmlformats.org/officeDocument/2006/relationships/footer" Target="footer6.xml" Id="rId53" /><Relationship Type="http://schemas.openxmlformats.org/officeDocument/2006/relationships/image" Target="media/image36.png" Id="rId58" /><Relationship Type="http://schemas.openxmlformats.org/officeDocument/2006/relationships/image" Target="media/image49.png" Id="rId74" /><Relationship Type="http://schemas.openxmlformats.org/officeDocument/2006/relationships/header" Target="header8.xml" Id="rId79" /><Relationship Type="http://schemas.openxmlformats.org/officeDocument/2006/relationships/webSettings" Target="webSettings.xml" Id="rId5" /><Relationship Type="http://schemas.openxmlformats.org/officeDocument/2006/relationships/image" Target="media/image63.png" Id="rId90" /><Relationship Type="http://schemas.openxmlformats.org/officeDocument/2006/relationships/header" Target="header10.xml" Id="rId95" /><Relationship Type="http://schemas.openxmlformats.org/officeDocument/2006/relationships/image" Target="media/image7.png" Id="rId22" /><Relationship Type="http://schemas.openxmlformats.org/officeDocument/2006/relationships/image" Target="media/image10.png" Id="rId27" /><Relationship Type="http://schemas.openxmlformats.org/officeDocument/2006/relationships/image" Target="media/image26.png" Id="rId43" /><Relationship Type="http://schemas.openxmlformats.org/officeDocument/2006/relationships/image" Target="media/image31.png" Id="rId48" /><Relationship Type="http://schemas.openxmlformats.org/officeDocument/2006/relationships/image" Target="media/image41.png" Id="rId64" /><Relationship Type="http://schemas.openxmlformats.org/officeDocument/2006/relationships/image" Target="media/image46.png" Id="rId69" /><Relationship Type="http://schemas.openxmlformats.org/officeDocument/2006/relationships/footer" Target="footer8.xml" Id="rId80" /><Relationship Type="http://schemas.openxmlformats.org/officeDocument/2006/relationships/image" Target="media/image58.png" Id="rId85" /><Relationship Type="http://schemas.openxmlformats.org/officeDocument/2006/relationships/styles" Target="styles.xml" Id="rId3" /><Relationship Type="http://schemas.openxmlformats.org/officeDocument/2006/relationships/footer" Target="footer1.xml" Id="rId12" /><Relationship Type="http://schemas.openxmlformats.org/officeDocument/2006/relationships/image" Target="media/image2.jpeg" Id="rId17" /><Relationship Type="http://schemas.openxmlformats.org/officeDocument/2006/relationships/image" Target="media/image8.png" Id="rId25" /><Relationship Type="http://schemas.openxmlformats.org/officeDocument/2006/relationships/image" Target="media/image16.png" Id="rId33" /><Relationship Type="http://schemas.openxmlformats.org/officeDocument/2006/relationships/image" Target="media/image21.png" Id="rId38" /><Relationship Type="http://schemas.openxmlformats.org/officeDocument/2006/relationships/image" Target="media/image29.png" Id="rId46" /><Relationship Type="http://schemas.openxmlformats.org/officeDocument/2006/relationships/image" Target="media/image37.png" Id="rId59" /><Relationship Type="http://schemas.openxmlformats.org/officeDocument/2006/relationships/image" Target="media/image44.png" Id="rId67" /><Relationship Type="http://schemas.openxmlformats.org/officeDocument/2006/relationships/image" Target="media/image5.png" Id="rId20" /><Relationship Type="http://schemas.openxmlformats.org/officeDocument/2006/relationships/image" Target="media/image24.png" Id="rId41" /><Relationship Type="http://schemas.openxmlformats.org/officeDocument/2006/relationships/image" Target="media/image33.png" Id="rId54" /><Relationship Type="http://schemas.openxmlformats.org/officeDocument/2006/relationships/image" Target="media/image39.png" Id="rId62" /><Relationship Type="http://schemas.openxmlformats.org/officeDocument/2006/relationships/image" Target="media/image47.png" Id="rId70" /><Relationship Type="http://schemas.openxmlformats.org/officeDocument/2006/relationships/image" Target="media/image50.png" Id="rId75" /><Relationship Type="http://schemas.openxmlformats.org/officeDocument/2006/relationships/image" Target="media/image56.png" Id="rId83" /><Relationship Type="http://schemas.openxmlformats.org/officeDocument/2006/relationships/image" Target="media/image61.png" Id="rId88" /><Relationship Type="http://schemas.openxmlformats.org/officeDocument/2006/relationships/header" Target="header9.xml" Id="rId91" /><Relationship Type="http://schemas.openxmlformats.org/officeDocument/2006/relationships/footer" Target="footer10.xml" Id="rId9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5" /><Relationship Type="http://schemas.openxmlformats.org/officeDocument/2006/relationships/header" Target="header4.xml" Id="rId23" /><Relationship Type="http://schemas.openxmlformats.org/officeDocument/2006/relationships/image" Target="media/image11.png" Id="rId28" /><Relationship Type="http://schemas.openxmlformats.org/officeDocument/2006/relationships/image" Target="media/image19.png" Id="rId36" /><Relationship Type="http://schemas.openxmlformats.org/officeDocument/2006/relationships/image" Target="media/image32.png" Id="rId49" /><Relationship Type="http://schemas.openxmlformats.org/officeDocument/2006/relationships/image" Target="media/image35.png" Id="rId57" /><Relationship Type="http://schemas.openxmlformats.org/officeDocument/2006/relationships/hyperlink" Target="http://www.richcomm.com/" TargetMode="External" Id="rId10" /><Relationship Type="http://schemas.openxmlformats.org/officeDocument/2006/relationships/image" Target="media/image14.jpeg" Id="rId31" /><Relationship Type="http://schemas.openxmlformats.org/officeDocument/2006/relationships/image" Target="media/image27.png" Id="rId44" /><Relationship Type="http://schemas.openxmlformats.org/officeDocument/2006/relationships/header" Target="header6.xml" Id="rId52" /><Relationship Type="http://schemas.openxmlformats.org/officeDocument/2006/relationships/image" Target="media/image38.png" Id="rId60" /><Relationship Type="http://schemas.openxmlformats.org/officeDocument/2006/relationships/image" Target="media/image42.png" Id="rId65" /><Relationship Type="http://schemas.openxmlformats.org/officeDocument/2006/relationships/footer" Target="footer7.xml" Id="rId73" /><Relationship Type="http://schemas.openxmlformats.org/officeDocument/2006/relationships/image" Target="media/image53.png" Id="rId78" /><Relationship Type="http://schemas.openxmlformats.org/officeDocument/2006/relationships/image" Target="media/image54.png" Id="rId81" /><Relationship Type="http://schemas.openxmlformats.org/officeDocument/2006/relationships/image" Target="media/image59.png" Id="rId86" /><Relationship Type="http://schemas.openxmlformats.org/officeDocument/2006/relationships/hyperlink" Target="http://www.richcomm.com/" TargetMode="External" Id="rId94" /><Relationship Type="http://schemas.openxmlformats.org/officeDocument/2006/relationships/settings" Target="settings.xml" Id="rId4" /><Relationship Type="http://schemas.openxmlformats.org/officeDocument/2006/relationships/hyperlink" Target="mailto:service@richcomm.com.cn" TargetMode="External" Id="rId9" /><Relationship Type="http://schemas.openxmlformats.org/officeDocument/2006/relationships/header" Target="header2.xml" Id="rId13" /><Relationship Type="http://schemas.openxmlformats.org/officeDocument/2006/relationships/image" Target="media/image3.jpeg" Id="rId18" /><Relationship Type="http://schemas.openxmlformats.org/officeDocument/2006/relationships/image" Target="media/image22.png" Id="rId39" /><Relationship Type="http://schemas.openxmlformats.org/officeDocument/2006/relationships/image" Target="media/image17.png" Id="rId34" /><Relationship Type="http://schemas.openxmlformats.org/officeDocument/2006/relationships/header" Target="header5.xml" Id="rId50" /><Relationship Type="http://schemas.openxmlformats.org/officeDocument/2006/relationships/image" Target="media/image34.png" Id="rId55" /><Relationship Type="http://schemas.openxmlformats.org/officeDocument/2006/relationships/image" Target="media/image51.png" Id="rId76" /><Relationship Type="http://schemas.openxmlformats.org/officeDocument/2006/relationships/fontTable" Target="fontTable.xml" Id="rId97" /><Relationship Type="http://schemas.openxmlformats.org/officeDocument/2006/relationships/endnotes" Target="endnotes.xml" Id="rId7" /><Relationship Type="http://schemas.openxmlformats.org/officeDocument/2006/relationships/image" Target="media/image48.png" Id="rId71" /><Relationship Type="http://schemas.openxmlformats.org/officeDocument/2006/relationships/footer" Target="footer9.xml" Id="rId92" /><Relationship Type="http://schemas.openxmlformats.org/officeDocument/2006/relationships/numbering" Target="numbering.xml" Id="rId2" /><Relationship Type="http://schemas.openxmlformats.org/officeDocument/2006/relationships/image" Target="media/image12.png" Id="rId29" /><Relationship Type="http://schemas.openxmlformats.org/officeDocument/2006/relationships/footer" Target="footer4.xml" Id="rId24" /><Relationship Type="http://schemas.openxmlformats.org/officeDocument/2006/relationships/image" Target="media/image23.png" Id="rId40" /><Relationship Type="http://schemas.openxmlformats.org/officeDocument/2006/relationships/image" Target="media/image28.png" Id="rId45" /><Relationship Type="http://schemas.openxmlformats.org/officeDocument/2006/relationships/image" Target="media/image43.png" Id="rId66" /><Relationship Type="http://schemas.openxmlformats.org/officeDocument/2006/relationships/image" Target="media/image60.png" Id="rId87" /><Relationship Type="http://schemas.openxmlformats.org/officeDocument/2006/relationships/image" Target="NULL" Id="rId61" /><Relationship Type="http://schemas.openxmlformats.org/officeDocument/2006/relationships/image" Target="media/image55.png" Id="rId82" /><Relationship Type="http://schemas.openxmlformats.org/officeDocument/2006/relationships/image" Target="media/image4.png" Id="rId19" /><Relationship Type="http://schemas.openxmlformats.org/officeDocument/2006/relationships/footer" Target="footer2.xml" Id="rId14" /><Relationship Type="http://schemas.openxmlformats.org/officeDocument/2006/relationships/image" Target="media/image13.png" Id="rId30" /><Relationship Type="http://schemas.openxmlformats.org/officeDocument/2006/relationships/image" Target="media/image18.png" Id="rId35" /><Relationship Type="http://schemas.openxmlformats.org/officeDocument/2006/relationships/hyperlink" Target="mailto:test@163.com" TargetMode="External" Id="rId56" /><Relationship Type="http://schemas.openxmlformats.org/officeDocument/2006/relationships/image" Target="media/image52.png" Id="rId77" /><Relationship Type="http://schemas.openxmlformats.org/officeDocument/2006/relationships/image" Target="media/image1.png" Id="rId8" /><Relationship Type="http://schemas.openxmlformats.org/officeDocument/2006/relationships/footer" Target="footer5.xml" Id="rId51" /><Relationship Type="http://schemas.openxmlformats.org/officeDocument/2006/relationships/header" Target="header7.xml" Id="rId72" /><Relationship Type="http://schemas.openxmlformats.org/officeDocument/2006/relationships/hyperlink" Target="mailto:services@richcomm.com.cn" TargetMode="External" Id="rId93" /><Relationship Type="http://schemas.openxmlformats.org/officeDocument/2006/relationships/theme" Target="theme/theme1.xml" Id="rId9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1"/>
    <customShpInfo spid="_x0000_s2052"/>
    <customShpInfo spid="_x0000_s2054"/>
    <customShpInfo spid="_x0000_s2055"/>
    <customShpInfo spid="_x0000_s2056"/>
    <customShpInfo spid="_x0000_s2058"/>
    <customShpInfo spid="_x0000_s2059"/>
    <customShpInfo spid="_x0000_s2060"/>
    <customShpInfo spid="_x0000_s2061"/>
    <customShpInfo spid="_x0000_s2062"/>
    <customShpInfo spid="_x0000_s2063"/>
    <customShpInfo spid="_x0000_s2064"/>
    <customShpInfo spid="_x0000_s2066"/>
    <customShpInfo spid="_x0000_s2067"/>
    <customShpInfo spid="_x0000_s2068"/>
    <customShpInfo spid="_x0000_s2069"/>
    <customShpInfo spid="_x0000_s2070"/>
    <customShpInfo spid="_x0000_s2071"/>
    <customShpInfo spid="_x0000_s2072"/>
    <customShpInfo spid="_x0000_s2073"/>
    <customShpInfo spid="_x0000_s2076"/>
    <customShpInfo spid="_x0000_s2077"/>
    <customShpInfo spid="_x0000_s2080"/>
    <customShpInfo spid="_x0000_s2083"/>
    <customShpInfo spid="_x0000_s1027"/>
    <customShpInfo spid="_x0000_s1026" textRotate="1"/>
    <customShpInfo spid="_x0000_s1029"/>
    <customShpInfo spid="_x0000_s1028"/>
    <customShpInfo spid="_x0000_s1034"/>
    <customShpInfo spid="_x0000_s1035"/>
    <customShpInfo spid="_x0000_s1033"/>
    <customShpInfo spid="_x0000_s1037"/>
    <customShpInfo spid="_x0000_s1038"/>
    <customShpInfo spid="_x0000_s1036"/>
    <customShpInfo spid="_x0000_s1040"/>
    <customShpInfo spid="_x0000_s1039"/>
    <customShpInfo spid="_x0000_s1042"/>
    <customShpInfo spid="_x0000_s1043"/>
    <customShpInfo spid="_x0000_s1041"/>
    <customShpInfo spid="_x0000_s1045"/>
    <customShpInfo spid="_x0000_s1046"/>
    <customShpInfo spid="_x0000_s1044"/>
    <customShpInfo spid="_x0000_s1048"/>
    <customShpInfo spid="_x0000_s1047"/>
    <customShpInfo spid="_x0000_s1056"/>
    <customShpInfo spid="_x0000_s1055"/>
    <customShpInfo spid="_x0000_s1064"/>
    <customShpInfo spid="_x0000_s1063"/>
    <customShpInfo spid="_x0000_s1066"/>
    <customShpInfo spid="_x0000_s1065"/>
    <customShpInfo spid="_x0000_s1094"/>
    <customShpInfo spid="_x0000_s1093"/>
    <customShpInfo spid="_x0000_s1099"/>
    <customShpInfo spid="_x0000_s1098"/>
    <customShpInfo spid="_x0000_s1107"/>
    <customShpInfo spid="_x0000_s1106"/>
    <customShpInfo spid="_x0000_s1109"/>
    <customShpInfo spid="_x0000_s1108"/>
    <customShpInfo spid="_x0000_s1111"/>
    <customShpInfo spid="_x0000_s111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PowerManager II.doc</dc:title>
  <dc:creator>cakla</dc:creator>
  <lastModifiedBy>Edenilson Fagundez - Fastrax S.A</lastModifiedBy>
  <revision>116</revision>
  <dcterms:created xsi:type="dcterms:W3CDTF">2024-12-20T13:33:00.0000000Z</dcterms:created>
  <dcterms:modified xsi:type="dcterms:W3CDTF">2024-12-20T13:33:55.7044218Z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2007-10-27T00:00:00Z</vt:filetime>
  </property>
  <property fmtid="{D5CDD505-2E9C-101B-9397-08002B2CF9AE}" pid="3" name="Creator">
    <vt:lpwstr>pdfFactory Pro www.fineprint.cn</vt:lpwstr>
  </property>
  <property fmtid="{D5CDD505-2E9C-101B-9397-08002B2CF9AE}" pid="4" name="LastSaved">
    <vt:filetime>2007-10-27T00:00:00Z</vt:filetime>
  </property>
  <property fmtid="{D5CDD505-2E9C-101B-9397-08002B2CF9AE}" pid="5" name="KSOProductBuildVer">
    <vt:lpwstr>2052-12.1.0.19302</vt:lpwstr>
  </property>
  <property fmtid="{D5CDD505-2E9C-101B-9397-08002B2CF9AE}" pid="6" name="ICV">
    <vt:lpwstr>E0FDC3D05D14418788C3946753AA2FC0_12</vt:lpwstr>
  </property>
</Properties>
</file>